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AED033C" w14:textId="43468615" w:rsidR="00C2423A" w:rsidRPr="00183AD4" w:rsidRDefault="00D60D42" w:rsidP="00C2423A">
      <w:pPr>
        <w:pStyle w:val="Tytu"/>
        <w:spacing w:line="240" w:lineRule="auto"/>
        <w:jc w:val="right"/>
        <w:rPr>
          <w:sz w:val="22"/>
          <w:szCs w:val="22"/>
        </w:rPr>
      </w:pPr>
      <w:r w:rsidRPr="00183AD4">
        <w:rPr>
          <w:sz w:val="22"/>
          <w:szCs w:val="22"/>
        </w:rPr>
        <w:t xml:space="preserve">             </w:t>
      </w:r>
      <w:r w:rsidR="00C2423A" w:rsidRPr="00183AD4">
        <w:rPr>
          <w:sz w:val="22"/>
          <w:szCs w:val="22"/>
        </w:rPr>
        <w:t>Załącznik nr 7 do SWKO</w:t>
      </w:r>
    </w:p>
    <w:p w14:paraId="568DB11B" w14:textId="1A464386" w:rsidR="00C2423A" w:rsidRPr="00183AD4" w:rsidRDefault="005C0B52" w:rsidP="006724EA">
      <w:pPr>
        <w:pStyle w:val="Tytu"/>
        <w:spacing w:line="240" w:lineRule="auto"/>
        <w:rPr>
          <w:sz w:val="22"/>
          <w:szCs w:val="22"/>
        </w:rPr>
      </w:pPr>
      <w:r w:rsidRPr="00183AD4">
        <w:rPr>
          <w:sz w:val="22"/>
          <w:szCs w:val="22"/>
        </w:rPr>
        <w:t>UMOWA</w:t>
      </w:r>
      <w:r w:rsidR="00015AAB" w:rsidRPr="00183AD4">
        <w:rPr>
          <w:sz w:val="22"/>
          <w:szCs w:val="22"/>
        </w:rPr>
        <w:t xml:space="preserve"> O </w:t>
      </w:r>
      <w:r w:rsidR="00617692" w:rsidRPr="00183AD4">
        <w:rPr>
          <w:sz w:val="22"/>
          <w:szCs w:val="22"/>
        </w:rPr>
        <w:t>UDZIELANIE ŚWIADCZEŃ ZDROWOTNYCH</w:t>
      </w:r>
      <w:r w:rsidR="00876653" w:rsidRPr="00183AD4">
        <w:rPr>
          <w:sz w:val="22"/>
          <w:szCs w:val="22"/>
        </w:rPr>
        <w:t xml:space="preserve"> </w:t>
      </w:r>
    </w:p>
    <w:p w14:paraId="092F04DF" w14:textId="52F33038" w:rsidR="00015AAB" w:rsidRPr="00183AD4" w:rsidRDefault="00876653" w:rsidP="006724EA">
      <w:pPr>
        <w:pStyle w:val="Tytu"/>
        <w:spacing w:line="240" w:lineRule="auto"/>
        <w:rPr>
          <w:sz w:val="22"/>
          <w:szCs w:val="22"/>
        </w:rPr>
      </w:pPr>
      <w:r w:rsidRPr="00183AD4">
        <w:rPr>
          <w:sz w:val="22"/>
          <w:szCs w:val="22"/>
        </w:rPr>
        <w:t>(wzór)</w:t>
      </w:r>
    </w:p>
    <w:p w14:paraId="6BDAA119" w14:textId="77777777" w:rsidR="00F6376A" w:rsidRPr="00183AD4" w:rsidRDefault="00F6376A" w:rsidP="006724EA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183AD4" w:rsidRDefault="00015AAB" w:rsidP="006724EA">
      <w:pPr>
        <w:widowControl w:val="0"/>
        <w:jc w:val="both"/>
        <w:rPr>
          <w:sz w:val="22"/>
          <w:szCs w:val="22"/>
        </w:rPr>
      </w:pPr>
    </w:p>
    <w:p w14:paraId="1E7D82C6" w14:textId="3E9DFAEB" w:rsidR="00015AAB" w:rsidRPr="00183AD4" w:rsidRDefault="00015AAB" w:rsidP="006724EA">
      <w:pPr>
        <w:widowControl w:val="0"/>
        <w:jc w:val="both"/>
        <w:rPr>
          <w:sz w:val="22"/>
          <w:szCs w:val="22"/>
        </w:rPr>
      </w:pPr>
      <w:r w:rsidRPr="00183AD4">
        <w:rPr>
          <w:sz w:val="22"/>
          <w:szCs w:val="22"/>
        </w:rPr>
        <w:t xml:space="preserve">zawarta w </w:t>
      </w:r>
      <w:r w:rsidR="00904EBD" w:rsidRPr="00183AD4">
        <w:rPr>
          <w:sz w:val="22"/>
          <w:szCs w:val="22"/>
        </w:rPr>
        <w:t xml:space="preserve">dniu </w:t>
      </w:r>
      <w:r w:rsidR="002D1882" w:rsidRPr="00183AD4">
        <w:rPr>
          <w:sz w:val="22"/>
          <w:szCs w:val="22"/>
        </w:rPr>
        <w:t>…………</w:t>
      </w:r>
      <w:r w:rsidR="00C2423A" w:rsidRPr="00183AD4">
        <w:rPr>
          <w:sz w:val="22"/>
          <w:szCs w:val="22"/>
        </w:rPr>
        <w:t>202</w:t>
      </w:r>
      <w:r w:rsidR="004E2259" w:rsidRPr="00183AD4">
        <w:rPr>
          <w:sz w:val="22"/>
          <w:szCs w:val="22"/>
        </w:rPr>
        <w:t>1</w:t>
      </w:r>
      <w:r w:rsidR="008353B3" w:rsidRPr="00183AD4">
        <w:rPr>
          <w:sz w:val="22"/>
          <w:szCs w:val="22"/>
        </w:rPr>
        <w:t xml:space="preserve"> </w:t>
      </w:r>
      <w:r w:rsidR="00CA1002" w:rsidRPr="00183AD4">
        <w:rPr>
          <w:sz w:val="22"/>
          <w:szCs w:val="22"/>
        </w:rPr>
        <w:t xml:space="preserve">r. </w:t>
      </w:r>
      <w:r w:rsidRPr="00183AD4">
        <w:rPr>
          <w:sz w:val="22"/>
          <w:szCs w:val="22"/>
        </w:rPr>
        <w:t xml:space="preserve">w Krakowie </w:t>
      </w:r>
      <w:r w:rsidR="003A128A" w:rsidRPr="00183AD4">
        <w:rPr>
          <w:sz w:val="22"/>
          <w:szCs w:val="22"/>
        </w:rPr>
        <w:t xml:space="preserve">(dalej jako: Umowa) </w:t>
      </w:r>
      <w:r w:rsidRPr="00183AD4">
        <w:rPr>
          <w:sz w:val="22"/>
          <w:szCs w:val="22"/>
        </w:rPr>
        <w:t>pomiędzy:</w:t>
      </w:r>
    </w:p>
    <w:p w14:paraId="500EB773" w14:textId="77777777" w:rsidR="00015AAB" w:rsidRPr="00183AD4" w:rsidRDefault="00015AAB" w:rsidP="006724EA">
      <w:pPr>
        <w:widowControl w:val="0"/>
        <w:jc w:val="both"/>
        <w:rPr>
          <w:sz w:val="22"/>
          <w:szCs w:val="22"/>
        </w:rPr>
      </w:pPr>
    </w:p>
    <w:p w14:paraId="5FA0A898" w14:textId="6E30D6DF" w:rsidR="000D7B41" w:rsidRPr="00183AD4" w:rsidRDefault="00015AAB" w:rsidP="006724EA">
      <w:pPr>
        <w:widowControl w:val="0"/>
        <w:jc w:val="both"/>
        <w:rPr>
          <w:b/>
          <w:sz w:val="22"/>
          <w:szCs w:val="22"/>
        </w:rPr>
      </w:pPr>
      <w:r w:rsidRPr="00183AD4">
        <w:rPr>
          <w:b/>
          <w:sz w:val="22"/>
          <w:szCs w:val="22"/>
        </w:rPr>
        <w:t xml:space="preserve">Szpitalem Uniwersyteckim w Krakowie </w:t>
      </w:r>
      <w:r w:rsidR="000D7B41" w:rsidRPr="00183AD4">
        <w:rPr>
          <w:iCs/>
          <w:sz w:val="22"/>
          <w:szCs w:val="22"/>
        </w:rPr>
        <w:t>z siedzibą w Krakowie przy ul. Kopernika 36,</w:t>
      </w:r>
      <w:r w:rsidR="00B27D52" w:rsidRPr="00183AD4">
        <w:rPr>
          <w:iCs/>
          <w:sz w:val="22"/>
          <w:szCs w:val="22"/>
        </w:rPr>
        <w:t> </w:t>
      </w:r>
      <w:r w:rsidR="000D7B41" w:rsidRPr="00183AD4">
        <w:rPr>
          <w:iCs/>
          <w:sz w:val="22"/>
          <w:szCs w:val="22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183AD4">
        <w:rPr>
          <w:iCs/>
          <w:sz w:val="22"/>
          <w:szCs w:val="22"/>
        </w:rPr>
        <w:t xml:space="preserve"> </w:t>
      </w:r>
      <w:r w:rsidR="00B27D52" w:rsidRPr="00183AD4">
        <w:rPr>
          <w:iCs/>
          <w:sz w:val="22"/>
          <w:szCs w:val="22"/>
        </w:rPr>
        <w:t>-</w:t>
      </w:r>
      <w:r w:rsidR="00F16AB7" w:rsidRPr="00183AD4">
        <w:rPr>
          <w:iCs/>
          <w:sz w:val="22"/>
          <w:szCs w:val="22"/>
        </w:rPr>
        <w:t xml:space="preserve"> </w:t>
      </w:r>
      <w:r w:rsidR="000D7B41" w:rsidRPr="00183AD4">
        <w:rPr>
          <w:iCs/>
          <w:sz w:val="22"/>
          <w:szCs w:val="22"/>
        </w:rPr>
        <w:t>Śródmieścia</w:t>
      </w:r>
      <w:r w:rsidR="00B27D52" w:rsidRPr="00183AD4">
        <w:rPr>
          <w:iCs/>
          <w:sz w:val="22"/>
          <w:szCs w:val="22"/>
        </w:rPr>
        <w:t xml:space="preserve"> w Krakowie</w:t>
      </w:r>
      <w:r w:rsidR="000D7B41" w:rsidRPr="00183AD4">
        <w:rPr>
          <w:iCs/>
          <w:sz w:val="22"/>
          <w:szCs w:val="22"/>
        </w:rPr>
        <w:t>, XI Wydział Gospodarczy pod nr KRS: 0000024155,  reprezentowanym przez:</w:t>
      </w:r>
    </w:p>
    <w:p w14:paraId="730EE296" w14:textId="715DF71A" w:rsidR="00406C58" w:rsidRPr="00183AD4" w:rsidRDefault="00507B0E" w:rsidP="006724EA">
      <w:pPr>
        <w:widowControl w:val="0"/>
        <w:jc w:val="both"/>
        <w:rPr>
          <w:i/>
        </w:rPr>
      </w:pPr>
      <w:r w:rsidRPr="00183AD4">
        <w:rPr>
          <w:sz w:val="22"/>
          <w:szCs w:val="22"/>
        </w:rPr>
        <w:t>Zastęp</w:t>
      </w:r>
      <w:r w:rsidR="000D7B41" w:rsidRPr="00183AD4">
        <w:rPr>
          <w:sz w:val="22"/>
          <w:szCs w:val="22"/>
        </w:rPr>
        <w:t xml:space="preserve">cę Dyrektora ds. Koordynacji i Rozwoju </w:t>
      </w:r>
      <w:r w:rsidR="007751FC" w:rsidRPr="00183AD4">
        <w:rPr>
          <w:sz w:val="22"/>
          <w:szCs w:val="22"/>
        </w:rPr>
        <w:t xml:space="preserve">– </w:t>
      </w:r>
      <w:r w:rsidR="000D7B41" w:rsidRPr="00183AD4">
        <w:rPr>
          <w:sz w:val="22"/>
          <w:szCs w:val="22"/>
        </w:rPr>
        <w:t xml:space="preserve">Krzysztofa Mydla  </w:t>
      </w:r>
      <w:r w:rsidR="00406C58" w:rsidRPr="00183AD4">
        <w:rPr>
          <w:i/>
        </w:rPr>
        <w:t>na podstawie pełnomocnictwa</w:t>
      </w:r>
      <w:r w:rsidR="00CE6851" w:rsidRPr="00183AD4">
        <w:rPr>
          <w:i/>
        </w:rPr>
        <w:t xml:space="preserve"> </w:t>
      </w:r>
    </w:p>
    <w:p w14:paraId="49911BF1" w14:textId="77777777" w:rsidR="000D7B41" w:rsidRPr="00183AD4" w:rsidRDefault="000D7B41" w:rsidP="006724EA">
      <w:pPr>
        <w:widowControl w:val="0"/>
        <w:jc w:val="both"/>
        <w:rPr>
          <w:sz w:val="22"/>
          <w:szCs w:val="22"/>
        </w:rPr>
      </w:pPr>
      <w:r w:rsidRPr="00183AD4">
        <w:rPr>
          <w:sz w:val="22"/>
          <w:szCs w:val="22"/>
        </w:rPr>
        <w:t>przy kontrasygnacie</w:t>
      </w:r>
    </w:p>
    <w:p w14:paraId="5EE9BF92" w14:textId="77777777" w:rsidR="000D7B41" w:rsidRPr="00183AD4" w:rsidRDefault="000D7B41" w:rsidP="006724EA">
      <w:pPr>
        <w:widowControl w:val="0"/>
        <w:jc w:val="both"/>
        <w:rPr>
          <w:sz w:val="22"/>
          <w:szCs w:val="22"/>
        </w:rPr>
      </w:pPr>
      <w:r w:rsidRPr="00183AD4">
        <w:rPr>
          <w:sz w:val="22"/>
          <w:szCs w:val="22"/>
        </w:rPr>
        <w:t xml:space="preserve">Głównego Księgowego – Doroty Lechowicz </w:t>
      </w:r>
    </w:p>
    <w:p w14:paraId="486727C5" w14:textId="5AA6A2F8" w:rsidR="00015AAB" w:rsidRPr="00183AD4" w:rsidRDefault="00015AAB" w:rsidP="006724EA">
      <w:pPr>
        <w:widowControl w:val="0"/>
        <w:jc w:val="both"/>
        <w:rPr>
          <w:sz w:val="22"/>
          <w:szCs w:val="22"/>
        </w:rPr>
      </w:pPr>
      <w:r w:rsidRPr="00183AD4">
        <w:rPr>
          <w:sz w:val="22"/>
          <w:szCs w:val="22"/>
        </w:rPr>
        <w:t xml:space="preserve">zwanym w dalszej części </w:t>
      </w:r>
      <w:r w:rsidR="003A128A" w:rsidRPr="00183AD4">
        <w:rPr>
          <w:sz w:val="22"/>
          <w:szCs w:val="22"/>
        </w:rPr>
        <w:t>Umow</w:t>
      </w:r>
      <w:r w:rsidRPr="00183AD4">
        <w:rPr>
          <w:sz w:val="22"/>
          <w:szCs w:val="22"/>
        </w:rPr>
        <w:t xml:space="preserve">y </w:t>
      </w:r>
      <w:r w:rsidRPr="00183AD4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183AD4" w:rsidRDefault="002D078F" w:rsidP="006724EA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183AD4" w:rsidRDefault="00015AAB" w:rsidP="006724EA">
      <w:pPr>
        <w:widowControl w:val="0"/>
        <w:jc w:val="both"/>
        <w:rPr>
          <w:sz w:val="22"/>
          <w:szCs w:val="22"/>
        </w:rPr>
      </w:pPr>
      <w:r w:rsidRPr="00183AD4">
        <w:rPr>
          <w:sz w:val="22"/>
          <w:szCs w:val="22"/>
        </w:rPr>
        <w:t>a</w:t>
      </w:r>
    </w:p>
    <w:p w14:paraId="2F54F3C3" w14:textId="7C7152AF" w:rsidR="002D078F" w:rsidRPr="00183AD4" w:rsidRDefault="002D1882" w:rsidP="006724EA">
      <w:pPr>
        <w:widowControl w:val="0"/>
        <w:jc w:val="both"/>
        <w:rPr>
          <w:sz w:val="22"/>
          <w:szCs w:val="22"/>
        </w:rPr>
      </w:pPr>
      <w:r w:rsidRPr="00183AD4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9184718" w14:textId="6A1E8DA6" w:rsidR="007B6BE8" w:rsidRPr="00183AD4" w:rsidRDefault="007B6BE8" w:rsidP="006724EA">
      <w:pPr>
        <w:jc w:val="both"/>
        <w:rPr>
          <w:sz w:val="22"/>
          <w:szCs w:val="22"/>
        </w:rPr>
      </w:pPr>
    </w:p>
    <w:p w14:paraId="636C59F4" w14:textId="77777777" w:rsidR="007B6BE8" w:rsidRPr="00183AD4" w:rsidRDefault="007B6BE8" w:rsidP="006724EA">
      <w:pPr>
        <w:jc w:val="both"/>
        <w:rPr>
          <w:bCs/>
          <w:sz w:val="22"/>
          <w:szCs w:val="22"/>
        </w:rPr>
      </w:pPr>
      <w:r w:rsidRPr="00183AD4">
        <w:rPr>
          <w:bCs/>
          <w:sz w:val="22"/>
          <w:szCs w:val="22"/>
        </w:rPr>
        <w:t xml:space="preserve">zwaną w dalszej części </w:t>
      </w:r>
      <w:r w:rsidR="00643D0D" w:rsidRPr="00183AD4">
        <w:rPr>
          <w:bCs/>
          <w:sz w:val="22"/>
          <w:szCs w:val="22"/>
        </w:rPr>
        <w:t>Umowy</w:t>
      </w:r>
      <w:r w:rsidRPr="00183AD4">
        <w:rPr>
          <w:bCs/>
          <w:sz w:val="22"/>
          <w:szCs w:val="22"/>
        </w:rPr>
        <w:t xml:space="preserve"> </w:t>
      </w:r>
      <w:r w:rsidRPr="00183AD4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183AD4" w:rsidRDefault="00015AAB" w:rsidP="006724EA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183AD4" w:rsidRDefault="00015AAB" w:rsidP="006724EA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183AD4" w:rsidRDefault="00A70E39" w:rsidP="006724EA">
      <w:pPr>
        <w:pStyle w:val="Tekstpodstawowy"/>
        <w:tabs>
          <w:tab w:val="clear" w:pos="360"/>
        </w:tabs>
        <w:rPr>
          <w:i/>
        </w:rPr>
      </w:pPr>
      <w:r w:rsidRPr="00183AD4">
        <w:rPr>
          <w:i/>
        </w:rPr>
        <w:t xml:space="preserve">Niniejsza </w:t>
      </w:r>
      <w:r w:rsidR="003A128A" w:rsidRPr="00183AD4">
        <w:rPr>
          <w:i/>
        </w:rPr>
        <w:t>Umow</w:t>
      </w:r>
      <w:r w:rsidRPr="00183AD4">
        <w:rPr>
          <w:i/>
        </w:rPr>
        <w:t xml:space="preserve">a została zawarta w wyniku przeprowadzonego konkursu ofert na podstawie ustawy </w:t>
      </w:r>
      <w:r w:rsidR="00AA672F" w:rsidRPr="00183AD4">
        <w:rPr>
          <w:i/>
        </w:rPr>
        <w:br/>
      </w:r>
      <w:r w:rsidRPr="00183AD4">
        <w:rPr>
          <w:i/>
        </w:rPr>
        <w:t>z dnia 15 kwietnia 2011 r. o działalności leczniczej</w:t>
      </w:r>
      <w:r w:rsidR="00274A18" w:rsidRPr="00183AD4">
        <w:rPr>
          <w:i/>
        </w:rPr>
        <w:t xml:space="preserve">. </w:t>
      </w:r>
      <w:r w:rsidRPr="00183AD4">
        <w:rPr>
          <w:i/>
        </w:rPr>
        <w:t xml:space="preserve"> </w:t>
      </w:r>
    </w:p>
    <w:p w14:paraId="09F5F24C" w14:textId="77777777" w:rsidR="002D078F" w:rsidRPr="00183AD4" w:rsidRDefault="002D078F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183AD4" w:rsidRDefault="009F5ACC" w:rsidP="0075775A">
      <w:pPr>
        <w:pStyle w:val="Akapitzlist"/>
        <w:widowControl w:val="0"/>
        <w:numPr>
          <w:ilvl w:val="0"/>
          <w:numId w:val="26"/>
        </w:numPr>
        <w:adjustRightInd w:val="0"/>
        <w:spacing w:before="120"/>
        <w:jc w:val="both"/>
        <w:rPr>
          <w:sz w:val="22"/>
          <w:szCs w:val="22"/>
        </w:rPr>
      </w:pPr>
      <w:r w:rsidRPr="00183AD4">
        <w:rPr>
          <w:sz w:val="22"/>
          <w:szCs w:val="22"/>
        </w:rPr>
        <w:t xml:space="preserve">Ilekroć w </w:t>
      </w:r>
      <w:r w:rsidR="003A128A" w:rsidRPr="00183AD4">
        <w:rPr>
          <w:sz w:val="22"/>
          <w:szCs w:val="22"/>
        </w:rPr>
        <w:t>Umow</w:t>
      </w:r>
      <w:r w:rsidRPr="00183AD4">
        <w:rPr>
          <w:sz w:val="22"/>
          <w:szCs w:val="22"/>
        </w:rPr>
        <w:t xml:space="preserve">ie jest mowa o: </w:t>
      </w:r>
    </w:p>
    <w:p w14:paraId="4B3BDBB8" w14:textId="77777777" w:rsidR="00F22B0F" w:rsidRPr="00183AD4" w:rsidRDefault="00F22B0F" w:rsidP="00F22B0F">
      <w:pPr>
        <w:numPr>
          <w:ilvl w:val="0"/>
          <w:numId w:val="46"/>
        </w:numPr>
        <w:tabs>
          <w:tab w:val="num" w:pos="0"/>
        </w:tabs>
        <w:suppressAutoHyphens/>
        <w:autoSpaceDN/>
        <w:ind w:left="1080"/>
        <w:jc w:val="both"/>
        <w:rPr>
          <w:sz w:val="22"/>
          <w:szCs w:val="22"/>
        </w:rPr>
      </w:pPr>
      <w:r w:rsidRPr="00183AD4">
        <w:rPr>
          <w:sz w:val="22"/>
          <w:szCs w:val="22"/>
        </w:rPr>
        <w:t>Pracowni – rozumie się przez to:</w:t>
      </w:r>
    </w:p>
    <w:p w14:paraId="5268F0AB" w14:textId="77777777" w:rsidR="00F22B0F" w:rsidRPr="00183AD4" w:rsidRDefault="00F22B0F" w:rsidP="00F22B0F">
      <w:pPr>
        <w:numPr>
          <w:ilvl w:val="0"/>
          <w:numId w:val="47"/>
        </w:numPr>
        <w:suppressAutoHyphens/>
        <w:autoSpaceDN/>
        <w:jc w:val="both"/>
        <w:rPr>
          <w:sz w:val="22"/>
          <w:szCs w:val="22"/>
        </w:rPr>
      </w:pPr>
      <w:r w:rsidRPr="00183AD4">
        <w:rPr>
          <w:sz w:val="22"/>
          <w:szCs w:val="22"/>
        </w:rPr>
        <w:t>W Pakiecie I -  Pracownię Ultrasonografii Zakładu Diagnostyki Obrazowej – Kopernika 19</w:t>
      </w:r>
    </w:p>
    <w:p w14:paraId="1EE5AD42" w14:textId="77777777" w:rsidR="00F22B0F" w:rsidRPr="00183AD4" w:rsidRDefault="00F22B0F" w:rsidP="00F22B0F">
      <w:pPr>
        <w:numPr>
          <w:ilvl w:val="0"/>
          <w:numId w:val="47"/>
        </w:numPr>
        <w:suppressAutoHyphens/>
        <w:autoSpaceDN/>
        <w:jc w:val="both"/>
        <w:rPr>
          <w:sz w:val="22"/>
          <w:szCs w:val="22"/>
        </w:rPr>
      </w:pPr>
      <w:r w:rsidRPr="00183AD4">
        <w:rPr>
          <w:sz w:val="22"/>
          <w:szCs w:val="22"/>
        </w:rPr>
        <w:t xml:space="preserve">W Pakiecie II – Pracownie USG Udzielającego Zamówienie zlokalizowane przy </w:t>
      </w:r>
      <w:r w:rsidRPr="00183AD4">
        <w:rPr>
          <w:sz w:val="22"/>
          <w:szCs w:val="22"/>
        </w:rPr>
        <w:br/>
        <w:t>ul. Jakubowskiego 2</w:t>
      </w:r>
    </w:p>
    <w:p w14:paraId="6C348E59" w14:textId="77777777" w:rsidR="00F22B0F" w:rsidRPr="00183AD4" w:rsidRDefault="00F22B0F" w:rsidP="00F22B0F">
      <w:pPr>
        <w:numPr>
          <w:ilvl w:val="0"/>
          <w:numId w:val="46"/>
        </w:numPr>
        <w:tabs>
          <w:tab w:val="num" w:pos="0"/>
        </w:tabs>
        <w:suppressAutoHyphens/>
        <w:autoSpaceDN/>
        <w:ind w:left="1080"/>
        <w:jc w:val="both"/>
        <w:rPr>
          <w:sz w:val="22"/>
          <w:szCs w:val="22"/>
        </w:rPr>
      </w:pPr>
      <w:r w:rsidRPr="00183AD4">
        <w:rPr>
          <w:sz w:val="22"/>
          <w:szCs w:val="22"/>
        </w:rPr>
        <w:t>Zakładzie – rozumie się przez to Zakład Diagnostyki Obrazowej Szpitala Uniwersyteckiego w Krakowie (ul. M. Kopernika 19)</w:t>
      </w:r>
      <w:r w:rsidRPr="00183AD4">
        <w:rPr>
          <w:sz w:val="22"/>
          <w:szCs w:val="22"/>
        </w:rPr>
        <w:footnoteReference w:id="1"/>
      </w:r>
    </w:p>
    <w:p w14:paraId="3745D036" w14:textId="77777777" w:rsidR="00F22B0F" w:rsidRPr="00183AD4" w:rsidRDefault="00F22B0F" w:rsidP="00F22B0F">
      <w:pPr>
        <w:numPr>
          <w:ilvl w:val="0"/>
          <w:numId w:val="46"/>
        </w:numPr>
        <w:tabs>
          <w:tab w:val="num" w:pos="0"/>
        </w:tabs>
        <w:suppressAutoHyphens/>
        <w:autoSpaceDN/>
        <w:ind w:left="1080"/>
        <w:jc w:val="both"/>
        <w:rPr>
          <w:sz w:val="22"/>
          <w:szCs w:val="22"/>
        </w:rPr>
      </w:pPr>
      <w:r w:rsidRPr="00183AD4">
        <w:rPr>
          <w:sz w:val="22"/>
          <w:szCs w:val="22"/>
        </w:rPr>
        <w:t xml:space="preserve"> Kierowniku Zakładu – rozumie się przez to Kierownika Zakładu Diagnostyki Obrazowej Szpitala Uniwersyteckiego w Krakowie</w:t>
      </w:r>
      <w:r w:rsidRPr="00183AD4">
        <w:rPr>
          <w:sz w:val="22"/>
          <w:szCs w:val="22"/>
        </w:rPr>
        <w:footnoteReference w:id="2"/>
      </w:r>
    </w:p>
    <w:p w14:paraId="0C518668" w14:textId="77777777" w:rsidR="00F22B0F" w:rsidRPr="00183AD4" w:rsidRDefault="00F22B0F" w:rsidP="00F22B0F">
      <w:pPr>
        <w:pStyle w:val="Akapitzlist"/>
        <w:numPr>
          <w:ilvl w:val="0"/>
          <w:numId w:val="46"/>
        </w:numPr>
        <w:tabs>
          <w:tab w:val="num" w:pos="0"/>
        </w:tabs>
        <w:suppressAutoHyphens/>
        <w:autoSpaceDN/>
        <w:spacing w:line="276" w:lineRule="auto"/>
        <w:ind w:left="1080"/>
        <w:contextualSpacing w:val="0"/>
        <w:jc w:val="both"/>
        <w:rPr>
          <w:sz w:val="22"/>
          <w:szCs w:val="22"/>
        </w:rPr>
      </w:pPr>
      <w:r w:rsidRPr="00183AD4">
        <w:rPr>
          <w:sz w:val="22"/>
          <w:szCs w:val="22"/>
        </w:rPr>
        <w:t>Koordynatorze Zakładu – rozumie się przez to Koordynatora Zakładu Diagnostyki Obrazowej Szpitala Uniwersyteckiego w Krakowie</w:t>
      </w:r>
      <w:r w:rsidRPr="00183AD4">
        <w:rPr>
          <w:sz w:val="22"/>
          <w:szCs w:val="22"/>
        </w:rPr>
        <w:footnoteReference w:id="3"/>
      </w:r>
    </w:p>
    <w:p w14:paraId="2E9DEEA4" w14:textId="77777777" w:rsidR="00F22B0F" w:rsidRPr="00183AD4" w:rsidRDefault="00F22B0F" w:rsidP="00F22B0F">
      <w:pPr>
        <w:numPr>
          <w:ilvl w:val="0"/>
          <w:numId w:val="46"/>
        </w:numPr>
        <w:tabs>
          <w:tab w:val="num" w:pos="0"/>
        </w:tabs>
        <w:suppressAutoHyphens/>
        <w:autoSpaceDN/>
        <w:ind w:left="1080"/>
        <w:jc w:val="both"/>
        <w:rPr>
          <w:sz w:val="22"/>
          <w:szCs w:val="22"/>
        </w:rPr>
      </w:pPr>
      <w:r w:rsidRPr="00183AD4">
        <w:rPr>
          <w:sz w:val="22"/>
          <w:szCs w:val="22"/>
        </w:rPr>
        <w:t xml:space="preserve">Oddziale– rozumie się przez to Oddział Kliniczny Neurologii Szpitala Uniwersyteckiego </w:t>
      </w:r>
      <w:r w:rsidRPr="00183AD4">
        <w:rPr>
          <w:sz w:val="22"/>
          <w:szCs w:val="22"/>
        </w:rPr>
        <w:br/>
        <w:t>w Krakowie (ul. M. Jakubowskiego 2)</w:t>
      </w:r>
      <w:r w:rsidRPr="00183AD4">
        <w:rPr>
          <w:sz w:val="22"/>
          <w:szCs w:val="22"/>
        </w:rPr>
        <w:footnoteReference w:id="4"/>
      </w:r>
    </w:p>
    <w:p w14:paraId="650A28F3" w14:textId="77777777" w:rsidR="00F22B0F" w:rsidRPr="00183AD4" w:rsidRDefault="00F22B0F" w:rsidP="00F22B0F">
      <w:pPr>
        <w:numPr>
          <w:ilvl w:val="0"/>
          <w:numId w:val="46"/>
        </w:numPr>
        <w:tabs>
          <w:tab w:val="num" w:pos="0"/>
        </w:tabs>
        <w:suppressAutoHyphens/>
        <w:autoSpaceDN/>
        <w:ind w:left="1080"/>
        <w:jc w:val="both"/>
        <w:rPr>
          <w:sz w:val="22"/>
          <w:szCs w:val="22"/>
        </w:rPr>
      </w:pPr>
      <w:r w:rsidRPr="00183AD4">
        <w:rPr>
          <w:sz w:val="22"/>
          <w:szCs w:val="22"/>
        </w:rPr>
        <w:t xml:space="preserve"> Kierowniku Oddziału – rozumie się przez to Kierownika Oddziału Klinicznego Neurologii Szpitala Uniwersyteckiego w Krakowie</w:t>
      </w:r>
      <w:r w:rsidRPr="00183AD4">
        <w:rPr>
          <w:sz w:val="22"/>
          <w:szCs w:val="22"/>
        </w:rPr>
        <w:footnoteReference w:id="5"/>
      </w:r>
    </w:p>
    <w:p w14:paraId="4A03D845" w14:textId="51D1DED9" w:rsidR="00F22B0F" w:rsidRPr="00183AD4" w:rsidRDefault="00F22B0F" w:rsidP="00F22B0F">
      <w:pPr>
        <w:numPr>
          <w:ilvl w:val="0"/>
          <w:numId w:val="46"/>
        </w:numPr>
        <w:tabs>
          <w:tab w:val="num" w:pos="0"/>
        </w:tabs>
        <w:suppressAutoHyphens/>
        <w:autoSpaceDN/>
        <w:ind w:left="1080"/>
        <w:jc w:val="both"/>
        <w:rPr>
          <w:sz w:val="22"/>
          <w:szCs w:val="22"/>
        </w:rPr>
      </w:pPr>
      <w:r w:rsidRPr="00183AD4">
        <w:rPr>
          <w:sz w:val="22"/>
          <w:szCs w:val="22"/>
        </w:rPr>
        <w:t>Koordynatorze Oddziału – rozumie się przez to Koordynatora Oddziału Klinicznego Neurologii Szpitala Uniwersyteckiego w Krakowie</w:t>
      </w:r>
      <w:r w:rsidRPr="00183AD4">
        <w:rPr>
          <w:sz w:val="22"/>
          <w:szCs w:val="22"/>
        </w:rPr>
        <w:footnoteReference w:id="6"/>
      </w:r>
      <w:r w:rsidRPr="00183AD4">
        <w:rPr>
          <w:sz w:val="22"/>
          <w:szCs w:val="22"/>
        </w:rPr>
        <w:t xml:space="preserve"> </w:t>
      </w:r>
    </w:p>
    <w:p w14:paraId="08E95D36" w14:textId="77777777" w:rsidR="00C65681" w:rsidRPr="00183AD4" w:rsidRDefault="00C65681" w:rsidP="00C65681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183AD4">
        <w:rPr>
          <w:sz w:val="22"/>
          <w:szCs w:val="22"/>
        </w:rPr>
        <w:t>Opisie badania  - należy przez to rozumieć sporządzenie pisemnego raportu stwierdzającego sytuację na przedstawionych obrazach uzyskanych z badania USG</w:t>
      </w:r>
    </w:p>
    <w:p w14:paraId="3634EAEA" w14:textId="7BA987CD" w:rsidR="0067445B" w:rsidRPr="00183AD4" w:rsidRDefault="0067445B" w:rsidP="00C65681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183AD4">
        <w:rPr>
          <w:sz w:val="22"/>
          <w:szCs w:val="22"/>
        </w:rPr>
        <w:t>Harmonogr</w:t>
      </w:r>
      <w:r w:rsidR="00926957" w:rsidRPr="00183AD4">
        <w:rPr>
          <w:sz w:val="22"/>
          <w:szCs w:val="22"/>
        </w:rPr>
        <w:t>amie – należy przez to rozumieć</w:t>
      </w:r>
      <w:r w:rsidR="003777D5" w:rsidRPr="00183AD4">
        <w:rPr>
          <w:sz w:val="22"/>
          <w:szCs w:val="22"/>
        </w:rPr>
        <w:t xml:space="preserve"> </w:t>
      </w:r>
      <w:r w:rsidRPr="00183AD4">
        <w:rPr>
          <w:sz w:val="22"/>
          <w:szCs w:val="22"/>
        </w:rPr>
        <w:t xml:space="preserve">harmonogram </w:t>
      </w:r>
      <w:r w:rsidR="00247AB9" w:rsidRPr="00183AD4">
        <w:rPr>
          <w:sz w:val="22"/>
          <w:szCs w:val="22"/>
        </w:rPr>
        <w:t>wykonania</w:t>
      </w:r>
      <w:r w:rsidRPr="00183AD4">
        <w:rPr>
          <w:sz w:val="22"/>
          <w:szCs w:val="22"/>
        </w:rPr>
        <w:t xml:space="preserve"> świadczeń zdrowotnych. Harmonogram będzie ustalany osobn</w:t>
      </w:r>
      <w:r w:rsidR="00E41E02" w:rsidRPr="00183AD4">
        <w:rPr>
          <w:sz w:val="22"/>
          <w:szCs w:val="22"/>
        </w:rPr>
        <w:t>o na każdy miesiąc kalendarzowy;</w:t>
      </w:r>
      <w:r w:rsidRPr="00183AD4">
        <w:rPr>
          <w:sz w:val="22"/>
          <w:szCs w:val="22"/>
        </w:rPr>
        <w:t xml:space="preserve"> </w:t>
      </w:r>
    </w:p>
    <w:p w14:paraId="46D331B3" w14:textId="594D6166" w:rsidR="00B34365" w:rsidRPr="00183AD4" w:rsidRDefault="0067445B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183AD4">
        <w:rPr>
          <w:sz w:val="22"/>
          <w:szCs w:val="22"/>
        </w:rPr>
        <w:lastRenderedPageBreak/>
        <w:t>Płatniku – należy przez to rozumieć Narodowy Fundusz Zdrowia lub inny podmiot finansujący świadczenia zdrowotne ze środków publicznych</w:t>
      </w:r>
      <w:r w:rsidR="00E41E02" w:rsidRPr="00183AD4">
        <w:rPr>
          <w:sz w:val="22"/>
          <w:szCs w:val="22"/>
        </w:rPr>
        <w:t>;</w:t>
      </w:r>
    </w:p>
    <w:p w14:paraId="784375DA" w14:textId="5A870AEE" w:rsidR="00A70E39" w:rsidRPr="00183AD4" w:rsidRDefault="00391E61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183AD4">
        <w:rPr>
          <w:sz w:val="22"/>
          <w:szCs w:val="22"/>
        </w:rPr>
        <w:t>Kancelarii Udzielającego Zamówienie – należy przez to rozumieć Kancelarię zlokalizowaną</w:t>
      </w:r>
      <w:r w:rsidR="008F134E" w:rsidRPr="00183AD4">
        <w:rPr>
          <w:sz w:val="22"/>
          <w:szCs w:val="22"/>
        </w:rPr>
        <w:t xml:space="preserve"> </w:t>
      </w:r>
      <w:r w:rsidR="003E0BD2" w:rsidRPr="00183AD4">
        <w:rPr>
          <w:sz w:val="22"/>
          <w:szCs w:val="22"/>
        </w:rPr>
        <w:br/>
      </w:r>
      <w:r w:rsidRPr="00183AD4">
        <w:rPr>
          <w:sz w:val="22"/>
          <w:szCs w:val="22"/>
        </w:rPr>
        <w:t>w budynku</w:t>
      </w:r>
      <w:r w:rsidR="00C2423A" w:rsidRPr="00183AD4">
        <w:rPr>
          <w:sz w:val="22"/>
          <w:szCs w:val="22"/>
        </w:rPr>
        <w:t xml:space="preserve"> </w:t>
      </w:r>
      <w:r w:rsidR="00CE6851" w:rsidRPr="00183AD4">
        <w:rPr>
          <w:sz w:val="22"/>
          <w:szCs w:val="22"/>
        </w:rPr>
        <w:t xml:space="preserve">przy ul. </w:t>
      </w:r>
      <w:r w:rsidR="00507B0E" w:rsidRPr="00183AD4">
        <w:rPr>
          <w:sz w:val="22"/>
          <w:szCs w:val="22"/>
        </w:rPr>
        <w:t>Kopernika 36</w:t>
      </w:r>
      <w:r w:rsidRPr="00183AD4">
        <w:rPr>
          <w:sz w:val="22"/>
          <w:szCs w:val="22"/>
        </w:rPr>
        <w:t xml:space="preserve"> w Krakowie.</w:t>
      </w:r>
    </w:p>
    <w:p w14:paraId="4F0D21FB" w14:textId="77777777" w:rsidR="00CD2048" w:rsidRPr="00183AD4" w:rsidRDefault="00CD2048" w:rsidP="006724EA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183AD4" w:rsidRDefault="002B50FC" w:rsidP="0075775A">
      <w:pPr>
        <w:pStyle w:val="Akapitzlist"/>
        <w:numPr>
          <w:ilvl w:val="0"/>
          <w:numId w:val="26"/>
        </w:numPr>
        <w:rPr>
          <w:sz w:val="22"/>
          <w:szCs w:val="22"/>
        </w:rPr>
      </w:pPr>
      <w:r w:rsidRPr="00183AD4">
        <w:rPr>
          <w:sz w:val="22"/>
          <w:szCs w:val="22"/>
        </w:rPr>
        <w:t xml:space="preserve">Integralną część </w:t>
      </w:r>
      <w:r w:rsidR="003A128A" w:rsidRPr="00183AD4">
        <w:rPr>
          <w:sz w:val="22"/>
          <w:szCs w:val="22"/>
        </w:rPr>
        <w:t>Umow</w:t>
      </w:r>
      <w:r w:rsidRPr="00183AD4">
        <w:rPr>
          <w:sz w:val="22"/>
          <w:szCs w:val="22"/>
        </w:rPr>
        <w:t>y stanowią następujące załączniki:</w:t>
      </w:r>
    </w:p>
    <w:p w14:paraId="5ED23828" w14:textId="77777777" w:rsidR="00ED1093" w:rsidRPr="00183AD4" w:rsidRDefault="00D70AE3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183AD4">
        <w:rPr>
          <w:sz w:val="22"/>
          <w:szCs w:val="22"/>
        </w:rPr>
        <w:t>Wzór identyfikatora.</w:t>
      </w:r>
    </w:p>
    <w:p w14:paraId="41C13D68" w14:textId="77777777" w:rsidR="00ED1093" w:rsidRPr="00183AD4" w:rsidRDefault="005E3CA8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183AD4">
        <w:rPr>
          <w:color w:val="000000"/>
          <w:sz w:val="22"/>
          <w:szCs w:val="22"/>
        </w:rPr>
        <w:t>Wzór oświadczenia o zachowaniu w poufności danych</w:t>
      </w:r>
      <w:r w:rsidR="00AA672F" w:rsidRPr="00183AD4">
        <w:rPr>
          <w:color w:val="000000"/>
          <w:sz w:val="22"/>
          <w:szCs w:val="22"/>
        </w:rPr>
        <w:t>.</w:t>
      </w:r>
      <w:r w:rsidR="00ED1093" w:rsidRPr="00183AD4">
        <w:rPr>
          <w:sz w:val="22"/>
          <w:szCs w:val="22"/>
        </w:rPr>
        <w:t> </w:t>
      </w:r>
    </w:p>
    <w:p w14:paraId="517DF576" w14:textId="77777777" w:rsidR="00C2423A" w:rsidRPr="00183AD4" w:rsidRDefault="00E2180F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183AD4">
        <w:rPr>
          <w:sz w:val="22"/>
          <w:szCs w:val="22"/>
        </w:rPr>
        <w:t>Wzór załącznika do faktury</w:t>
      </w:r>
      <w:r w:rsidR="008F134E" w:rsidRPr="00183AD4">
        <w:rPr>
          <w:sz w:val="22"/>
          <w:szCs w:val="22"/>
        </w:rPr>
        <w:t>.</w:t>
      </w:r>
      <w:r w:rsidR="00554178" w:rsidRPr="00183AD4">
        <w:rPr>
          <w:sz w:val="22"/>
          <w:szCs w:val="22"/>
        </w:rPr>
        <w:t xml:space="preserve"> </w:t>
      </w:r>
    </w:p>
    <w:p w14:paraId="6C62B37D" w14:textId="77777777" w:rsidR="00C2423A" w:rsidRPr="00183AD4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183AD4">
        <w:rPr>
          <w:bCs/>
          <w:sz w:val="22"/>
          <w:szCs w:val="22"/>
        </w:rPr>
        <w:t>„Podstawowe zasady obowiązujące Wykonawców na terenie Szpitala Uniwersyteckiego w Krakowie” – udostępnione na stronie https://www.su.krakow.pl/  w zakładce „Strefa kontrahenta” -  „Zasady funkcjonowania”.</w:t>
      </w:r>
    </w:p>
    <w:p w14:paraId="00C79DF9" w14:textId="77777777" w:rsidR="00C2423A" w:rsidRPr="00183AD4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183AD4">
        <w:rPr>
          <w:bCs/>
          <w:sz w:val="22"/>
          <w:szCs w:val="22"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funkcjonowania”.</w:t>
      </w:r>
    </w:p>
    <w:p w14:paraId="41C0B7CD" w14:textId="23BC103C" w:rsidR="00C2423A" w:rsidRPr="00183AD4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183AD4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195804D9" w14:textId="77777777" w:rsidR="00C2423A" w:rsidRPr="00183AD4" w:rsidRDefault="00C2423A" w:rsidP="00C2423A">
      <w:pPr>
        <w:ind w:left="851"/>
        <w:jc w:val="both"/>
        <w:rPr>
          <w:bCs/>
          <w:sz w:val="22"/>
          <w:szCs w:val="22"/>
        </w:rPr>
      </w:pPr>
    </w:p>
    <w:p w14:paraId="4E769F39" w14:textId="08E00160" w:rsidR="0088292B" w:rsidRPr="00183AD4" w:rsidRDefault="00C2423A" w:rsidP="0075775A">
      <w:pPr>
        <w:pStyle w:val="Akapitzlist"/>
        <w:numPr>
          <w:ilvl w:val="0"/>
          <w:numId w:val="26"/>
        </w:numPr>
        <w:jc w:val="both"/>
        <w:rPr>
          <w:bCs/>
          <w:sz w:val="22"/>
          <w:szCs w:val="22"/>
        </w:rPr>
      </w:pPr>
      <w:r w:rsidRPr="00183AD4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7E3EB4" w:rsidRPr="00183AD4">
        <w:rPr>
          <w:bCs/>
          <w:sz w:val="22"/>
          <w:szCs w:val="22"/>
        </w:rPr>
        <w:br/>
      </w:r>
      <w:r w:rsidRPr="00183AD4">
        <w:rPr>
          <w:bCs/>
          <w:sz w:val="22"/>
          <w:szCs w:val="22"/>
        </w:rPr>
        <w:t xml:space="preserve">w Krakowie na oficjalnej stronie Szpitala Uniwersyteckiego: https://www.su.krakow.pl/ </w:t>
      </w:r>
      <w:r w:rsidR="007E3EB4" w:rsidRPr="00183AD4">
        <w:rPr>
          <w:bCs/>
          <w:sz w:val="22"/>
          <w:szCs w:val="22"/>
        </w:rPr>
        <w:br/>
      </w:r>
      <w:r w:rsidRPr="00183AD4">
        <w:rPr>
          <w:bCs/>
          <w:sz w:val="22"/>
          <w:szCs w:val="22"/>
        </w:rPr>
        <w:t>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4824DA" w14:textId="77777777" w:rsidR="00C2423A" w:rsidRPr="00183AD4" w:rsidRDefault="00C2423A" w:rsidP="006724EA">
      <w:pPr>
        <w:widowControl w:val="0"/>
        <w:jc w:val="center"/>
        <w:rPr>
          <w:bCs/>
          <w:sz w:val="22"/>
          <w:szCs w:val="22"/>
        </w:rPr>
      </w:pPr>
    </w:p>
    <w:p w14:paraId="37C737BB" w14:textId="58C8CC08" w:rsidR="00015AAB" w:rsidRPr="00183AD4" w:rsidRDefault="00015AAB" w:rsidP="006724EA">
      <w:pPr>
        <w:widowControl w:val="0"/>
        <w:jc w:val="center"/>
        <w:rPr>
          <w:bCs/>
          <w:sz w:val="22"/>
          <w:szCs w:val="22"/>
        </w:rPr>
      </w:pPr>
      <w:r w:rsidRPr="00183AD4">
        <w:rPr>
          <w:bCs/>
          <w:sz w:val="22"/>
          <w:szCs w:val="22"/>
        </w:rPr>
        <w:t>§ 1</w:t>
      </w:r>
    </w:p>
    <w:p w14:paraId="70B1DB98" w14:textId="413BC377" w:rsidR="000950E2" w:rsidRPr="00183AD4" w:rsidRDefault="00CE3078" w:rsidP="00507B0E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183AD4">
        <w:rPr>
          <w:sz w:val="22"/>
          <w:szCs w:val="22"/>
        </w:rPr>
        <w:t xml:space="preserve">Przedmiotem niniejszej umowy jest wykonywanie przez Przyjmującego Zamówienie na rzecz Udzielającego Zamówienie </w:t>
      </w:r>
      <w:r w:rsidR="00507B0E" w:rsidRPr="00183AD4">
        <w:rPr>
          <w:b/>
          <w:sz w:val="22"/>
          <w:szCs w:val="22"/>
        </w:rPr>
        <w:t>świadczeń zdrowotnych w zakresie</w:t>
      </w:r>
      <w:r w:rsidR="004E2259" w:rsidRPr="00183AD4">
        <w:rPr>
          <w:b/>
          <w:sz w:val="22"/>
          <w:szCs w:val="22"/>
        </w:rPr>
        <w:t xml:space="preserve"> </w:t>
      </w:r>
      <w:r w:rsidR="00835A45" w:rsidRPr="00183AD4">
        <w:rPr>
          <w:b/>
        </w:rPr>
        <w:t>wykonywania badań USG dla Pacjentów</w:t>
      </w:r>
      <w:r w:rsidR="00110CA2" w:rsidRPr="00183AD4">
        <w:rPr>
          <w:b/>
        </w:rPr>
        <w:t xml:space="preserve"> </w:t>
      </w:r>
      <w:r w:rsidR="00835A45" w:rsidRPr="00183AD4">
        <w:rPr>
          <w:b/>
        </w:rPr>
        <w:t>Udzielającego Zamówienie</w:t>
      </w:r>
      <w:r w:rsidR="00365C80" w:rsidRPr="00183AD4">
        <w:rPr>
          <w:b/>
          <w:sz w:val="22"/>
          <w:szCs w:val="22"/>
        </w:rPr>
        <w:t>,</w:t>
      </w:r>
      <w:r w:rsidR="00365C80" w:rsidRPr="00183AD4">
        <w:rPr>
          <w:sz w:val="22"/>
          <w:szCs w:val="22"/>
        </w:rPr>
        <w:t xml:space="preserve"> zwanych dalej</w:t>
      </w:r>
      <w:r w:rsidR="004430D1" w:rsidRPr="00183AD4">
        <w:rPr>
          <w:sz w:val="22"/>
          <w:szCs w:val="22"/>
        </w:rPr>
        <w:t xml:space="preserve"> </w:t>
      </w:r>
      <w:r w:rsidR="00365C80" w:rsidRPr="00183AD4">
        <w:rPr>
          <w:sz w:val="22"/>
          <w:szCs w:val="22"/>
        </w:rPr>
        <w:t>„</w:t>
      </w:r>
      <w:r w:rsidR="004430D1" w:rsidRPr="00183AD4">
        <w:rPr>
          <w:i/>
          <w:sz w:val="22"/>
          <w:szCs w:val="22"/>
        </w:rPr>
        <w:t>świadczenia</w:t>
      </w:r>
      <w:r w:rsidR="008F134E" w:rsidRPr="00183AD4">
        <w:rPr>
          <w:i/>
          <w:sz w:val="22"/>
          <w:szCs w:val="22"/>
        </w:rPr>
        <w:t>mi</w:t>
      </w:r>
      <w:r w:rsidR="004430D1" w:rsidRPr="00183AD4">
        <w:rPr>
          <w:i/>
          <w:sz w:val="22"/>
          <w:szCs w:val="22"/>
        </w:rPr>
        <w:t xml:space="preserve"> zdrowotn</w:t>
      </w:r>
      <w:r w:rsidR="008F134E" w:rsidRPr="00183AD4">
        <w:rPr>
          <w:i/>
          <w:sz w:val="22"/>
          <w:szCs w:val="22"/>
        </w:rPr>
        <w:t>ymi</w:t>
      </w:r>
      <w:r w:rsidR="00365C80" w:rsidRPr="00183AD4">
        <w:rPr>
          <w:i/>
          <w:sz w:val="22"/>
          <w:szCs w:val="22"/>
        </w:rPr>
        <w:t>”</w:t>
      </w:r>
      <w:r w:rsidR="00D52AAF" w:rsidRPr="00183AD4">
        <w:rPr>
          <w:i/>
          <w:sz w:val="22"/>
          <w:szCs w:val="22"/>
        </w:rPr>
        <w:t>.</w:t>
      </w:r>
      <w:r w:rsidR="00110CA2" w:rsidRPr="00183AD4">
        <w:rPr>
          <w:i/>
          <w:sz w:val="22"/>
          <w:szCs w:val="22"/>
        </w:rPr>
        <w:t xml:space="preserve"> </w:t>
      </w:r>
    </w:p>
    <w:p w14:paraId="72424E2D" w14:textId="77777777" w:rsidR="005E2C07" w:rsidRPr="00183AD4" w:rsidRDefault="005E2C07" w:rsidP="0075775A">
      <w:pPr>
        <w:numPr>
          <w:ilvl w:val="0"/>
          <w:numId w:val="2"/>
        </w:numPr>
        <w:jc w:val="both"/>
        <w:rPr>
          <w:sz w:val="22"/>
          <w:szCs w:val="22"/>
        </w:rPr>
      </w:pPr>
      <w:r w:rsidRPr="00183AD4">
        <w:rPr>
          <w:sz w:val="22"/>
          <w:szCs w:val="22"/>
        </w:rPr>
        <w:t xml:space="preserve">Zakres udzielanych </w:t>
      </w:r>
      <w:r w:rsidR="00B1091D" w:rsidRPr="00183AD4">
        <w:rPr>
          <w:sz w:val="22"/>
          <w:szCs w:val="22"/>
        </w:rPr>
        <w:t xml:space="preserve">świadczeń zdrowotnych </w:t>
      </w:r>
      <w:r w:rsidRPr="00183AD4">
        <w:rPr>
          <w:sz w:val="22"/>
          <w:szCs w:val="22"/>
        </w:rPr>
        <w:t>obejmuje:</w:t>
      </w:r>
    </w:p>
    <w:p w14:paraId="0CE6A059" w14:textId="77777777" w:rsidR="00183AD4" w:rsidRPr="00183AD4" w:rsidRDefault="00183AD4" w:rsidP="00183AD4">
      <w:pPr>
        <w:tabs>
          <w:tab w:val="left" w:pos="284"/>
        </w:tabs>
        <w:ind w:left="720"/>
        <w:jc w:val="both"/>
        <w:rPr>
          <w:i/>
          <w:color w:val="000000"/>
        </w:rPr>
      </w:pPr>
      <w:r w:rsidRPr="00183AD4">
        <w:rPr>
          <w:i/>
        </w:rPr>
        <w:t>W Pakiecie I</w:t>
      </w:r>
    </w:p>
    <w:p w14:paraId="06A2338D" w14:textId="77777777" w:rsidR="00183AD4" w:rsidRPr="00183AD4" w:rsidRDefault="00183AD4" w:rsidP="00183AD4">
      <w:pPr>
        <w:numPr>
          <w:ilvl w:val="1"/>
          <w:numId w:val="48"/>
        </w:numPr>
        <w:suppressAutoHyphens/>
        <w:autoSpaceDE/>
        <w:autoSpaceDN/>
        <w:ind w:left="709" w:hanging="283"/>
        <w:jc w:val="both"/>
        <w:rPr>
          <w:i/>
          <w:color w:val="000000"/>
        </w:rPr>
      </w:pPr>
      <w:r w:rsidRPr="00183AD4">
        <w:rPr>
          <w:i/>
          <w:color w:val="000000"/>
        </w:rPr>
        <w:t xml:space="preserve">wykonywanie badań w technice USG dla Pacjentów Udzielającego Zamówienie, ze szczególnym uwzględnieniem badań USG z zakresu reumatologii; </w:t>
      </w:r>
    </w:p>
    <w:p w14:paraId="17A06B10" w14:textId="77777777" w:rsidR="00183AD4" w:rsidRPr="00183AD4" w:rsidRDefault="00183AD4" w:rsidP="00183AD4">
      <w:pPr>
        <w:numPr>
          <w:ilvl w:val="1"/>
          <w:numId w:val="48"/>
        </w:numPr>
        <w:suppressAutoHyphens/>
        <w:autoSpaceDE/>
        <w:autoSpaceDN/>
        <w:ind w:left="709" w:hanging="283"/>
        <w:jc w:val="both"/>
        <w:rPr>
          <w:i/>
          <w:color w:val="000000"/>
        </w:rPr>
      </w:pPr>
      <w:r w:rsidRPr="00183AD4">
        <w:rPr>
          <w:i/>
          <w:color w:val="000000"/>
        </w:rPr>
        <w:t>wykonywanie kwalifikowanych badań USG;</w:t>
      </w:r>
    </w:p>
    <w:p w14:paraId="0037F931" w14:textId="77777777" w:rsidR="00183AD4" w:rsidRPr="00183AD4" w:rsidRDefault="00183AD4" w:rsidP="00183AD4">
      <w:pPr>
        <w:numPr>
          <w:ilvl w:val="1"/>
          <w:numId w:val="48"/>
        </w:numPr>
        <w:suppressAutoHyphens/>
        <w:autoSpaceDE/>
        <w:autoSpaceDN/>
        <w:ind w:left="709" w:hanging="283"/>
        <w:jc w:val="both"/>
        <w:rPr>
          <w:i/>
          <w:color w:val="000000"/>
        </w:rPr>
      </w:pPr>
      <w:r w:rsidRPr="00183AD4">
        <w:rPr>
          <w:i/>
          <w:color w:val="000000"/>
        </w:rPr>
        <w:t>konsultacje badań USG;</w:t>
      </w:r>
    </w:p>
    <w:p w14:paraId="7E5F7F00" w14:textId="77777777" w:rsidR="00183AD4" w:rsidRPr="00183AD4" w:rsidRDefault="00183AD4" w:rsidP="00183AD4">
      <w:pPr>
        <w:numPr>
          <w:ilvl w:val="1"/>
          <w:numId w:val="48"/>
        </w:numPr>
        <w:suppressAutoHyphens/>
        <w:autoSpaceDE/>
        <w:autoSpaceDN/>
        <w:ind w:left="709" w:hanging="283"/>
        <w:jc w:val="both"/>
        <w:rPr>
          <w:i/>
          <w:color w:val="000000"/>
          <w:u w:val="single"/>
        </w:rPr>
      </w:pPr>
      <w:r w:rsidRPr="00183AD4">
        <w:rPr>
          <w:i/>
          <w:color w:val="000000"/>
        </w:rPr>
        <w:t>konsultowanie badań wykonywanych przez rezydentów</w:t>
      </w:r>
    </w:p>
    <w:p w14:paraId="309817AB" w14:textId="77777777" w:rsidR="00183AD4" w:rsidRPr="00183AD4" w:rsidRDefault="00183AD4" w:rsidP="00183AD4">
      <w:pPr>
        <w:jc w:val="both"/>
        <w:rPr>
          <w:i/>
          <w:color w:val="000000"/>
        </w:rPr>
      </w:pPr>
    </w:p>
    <w:p w14:paraId="55D0B5F0" w14:textId="77777777" w:rsidR="00183AD4" w:rsidRPr="00183AD4" w:rsidRDefault="00183AD4" w:rsidP="00183AD4">
      <w:pPr>
        <w:tabs>
          <w:tab w:val="left" w:pos="284"/>
        </w:tabs>
        <w:ind w:left="720"/>
        <w:jc w:val="both"/>
        <w:rPr>
          <w:i/>
          <w:color w:val="000000"/>
        </w:rPr>
      </w:pPr>
      <w:r w:rsidRPr="00183AD4">
        <w:rPr>
          <w:i/>
        </w:rPr>
        <w:t>W Pakiecie II</w:t>
      </w:r>
    </w:p>
    <w:p w14:paraId="42E0A895" w14:textId="77777777" w:rsidR="00183AD4" w:rsidRPr="00183AD4" w:rsidRDefault="00183AD4" w:rsidP="00183AD4">
      <w:pPr>
        <w:numPr>
          <w:ilvl w:val="1"/>
          <w:numId w:val="49"/>
        </w:numPr>
        <w:suppressAutoHyphens/>
        <w:autoSpaceDE/>
        <w:autoSpaceDN/>
        <w:jc w:val="both"/>
        <w:rPr>
          <w:i/>
          <w:color w:val="000000"/>
        </w:rPr>
      </w:pPr>
      <w:r w:rsidRPr="00183AD4">
        <w:rPr>
          <w:i/>
          <w:color w:val="000000"/>
        </w:rPr>
        <w:t>wykonywanie badań USG tętnic domózgowych, wewnątrzczaszkowych i kończyn dla Pacjentów Oddziału Udzielającego Zamówienie;</w:t>
      </w:r>
    </w:p>
    <w:p w14:paraId="4F07DFDC" w14:textId="77777777" w:rsidR="00183AD4" w:rsidRPr="00183AD4" w:rsidRDefault="00183AD4" w:rsidP="00183AD4">
      <w:pPr>
        <w:numPr>
          <w:ilvl w:val="1"/>
          <w:numId w:val="49"/>
        </w:numPr>
        <w:suppressAutoHyphens/>
        <w:autoSpaceDE/>
        <w:autoSpaceDN/>
        <w:ind w:left="709" w:hanging="283"/>
        <w:jc w:val="both"/>
        <w:rPr>
          <w:i/>
          <w:color w:val="000000"/>
        </w:rPr>
      </w:pPr>
      <w:r w:rsidRPr="00183AD4">
        <w:rPr>
          <w:i/>
          <w:color w:val="000000"/>
        </w:rPr>
        <w:t>konsultacje badań USG;</w:t>
      </w:r>
    </w:p>
    <w:p w14:paraId="7812641B" w14:textId="7C23DCA0" w:rsidR="007F26F6" w:rsidRPr="00183AD4" w:rsidRDefault="00183AD4" w:rsidP="00183AD4">
      <w:pPr>
        <w:numPr>
          <w:ilvl w:val="1"/>
          <w:numId w:val="49"/>
        </w:numPr>
        <w:suppressAutoHyphens/>
        <w:autoSpaceDE/>
        <w:autoSpaceDN/>
        <w:ind w:left="709" w:hanging="283"/>
        <w:jc w:val="both"/>
        <w:rPr>
          <w:i/>
          <w:color w:val="000000"/>
        </w:rPr>
      </w:pPr>
      <w:r w:rsidRPr="00183AD4">
        <w:rPr>
          <w:i/>
          <w:color w:val="000000"/>
        </w:rPr>
        <w:t>konsultowanie badań wykonywanych przez rezydentów</w:t>
      </w:r>
    </w:p>
    <w:p w14:paraId="4A32C83A" w14:textId="3FA6F1E7" w:rsidR="000005CC" w:rsidRPr="00183AD4" w:rsidRDefault="00FA17E0" w:rsidP="000005C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183AD4">
        <w:rPr>
          <w:sz w:val="22"/>
          <w:szCs w:val="22"/>
        </w:rPr>
        <w:t>Przyjmujący Zamówien</w:t>
      </w:r>
      <w:r w:rsidR="000005CC" w:rsidRPr="00183AD4">
        <w:rPr>
          <w:sz w:val="22"/>
          <w:szCs w:val="22"/>
        </w:rPr>
        <w:t xml:space="preserve">ie oświadcza, iż </w:t>
      </w:r>
      <w:r w:rsidR="00E727E6" w:rsidRPr="00183AD4">
        <w:rPr>
          <w:sz w:val="22"/>
          <w:szCs w:val="22"/>
        </w:rPr>
        <w:t>spełnia poniższe wymogi</w:t>
      </w:r>
      <w:r w:rsidR="00507B0E" w:rsidRPr="00183AD4">
        <w:rPr>
          <w:sz w:val="22"/>
          <w:szCs w:val="22"/>
        </w:rPr>
        <w:t>:</w:t>
      </w:r>
    </w:p>
    <w:p w14:paraId="32CB5F77" w14:textId="78205BCF" w:rsidR="00183AD4" w:rsidRPr="00183AD4" w:rsidRDefault="00183AD4" w:rsidP="00183AD4">
      <w:pPr>
        <w:pStyle w:val="Akapitzlist"/>
        <w:numPr>
          <w:ilvl w:val="0"/>
          <w:numId w:val="50"/>
        </w:numPr>
        <w:tabs>
          <w:tab w:val="left" w:pos="284"/>
        </w:tabs>
        <w:jc w:val="both"/>
        <w:rPr>
          <w:color w:val="000000"/>
        </w:rPr>
      </w:pPr>
      <w:r w:rsidRPr="00183AD4">
        <w:rPr>
          <w:color w:val="000000"/>
        </w:rPr>
        <w:t xml:space="preserve">tytuł </w:t>
      </w:r>
      <w:r w:rsidRPr="00183AD4">
        <w:rPr>
          <w:color w:val="000000"/>
        </w:rPr>
        <w:t>lekarza specjalist</w:t>
      </w:r>
      <w:r w:rsidRPr="00183AD4">
        <w:rPr>
          <w:color w:val="000000"/>
        </w:rPr>
        <w:t>y w dziedzinie</w:t>
      </w:r>
      <w:r w:rsidRPr="00183AD4">
        <w:rPr>
          <w:color w:val="000000"/>
        </w:rPr>
        <w:t xml:space="preserve"> radiologii i diagnostyki obrazowej lub specjalist</w:t>
      </w:r>
      <w:r w:rsidRPr="00183AD4">
        <w:rPr>
          <w:color w:val="000000"/>
        </w:rPr>
        <w:t>y w dziedzinie</w:t>
      </w:r>
      <w:r w:rsidRPr="00183AD4">
        <w:rPr>
          <w:color w:val="000000"/>
        </w:rPr>
        <w:t xml:space="preserve"> radiodiagnostyki </w:t>
      </w:r>
    </w:p>
    <w:p w14:paraId="3F1A1AB1" w14:textId="77777777" w:rsidR="00183AD4" w:rsidRPr="00183AD4" w:rsidRDefault="00183AD4" w:rsidP="00183AD4">
      <w:pPr>
        <w:tabs>
          <w:tab w:val="left" w:pos="284"/>
        </w:tabs>
        <w:ind w:left="284"/>
        <w:jc w:val="both"/>
        <w:rPr>
          <w:color w:val="000000"/>
        </w:rPr>
      </w:pPr>
      <w:r w:rsidRPr="00183AD4">
        <w:rPr>
          <w:color w:val="000000"/>
        </w:rPr>
        <w:t xml:space="preserve">albo </w:t>
      </w:r>
    </w:p>
    <w:p w14:paraId="63A66EFA" w14:textId="77777777" w:rsidR="00183AD4" w:rsidRPr="00183AD4" w:rsidRDefault="00183AD4" w:rsidP="00183AD4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183AD4">
        <w:rPr>
          <w:color w:val="000000"/>
        </w:rPr>
        <w:t xml:space="preserve">tytuł </w:t>
      </w:r>
      <w:r w:rsidRPr="00183AD4">
        <w:rPr>
          <w:color w:val="000000"/>
        </w:rPr>
        <w:t>lekarza specjalist</w:t>
      </w:r>
      <w:r w:rsidRPr="00183AD4">
        <w:rPr>
          <w:color w:val="000000"/>
        </w:rPr>
        <w:t>y</w:t>
      </w:r>
      <w:r w:rsidRPr="00183AD4">
        <w:rPr>
          <w:color w:val="000000"/>
        </w:rPr>
        <w:t xml:space="preserve"> chorób wewnętrznych lub reumatologii albo</w:t>
      </w:r>
      <w:r w:rsidRPr="00183AD4">
        <w:rPr>
          <w:color w:val="000000"/>
        </w:rPr>
        <w:t xml:space="preserve"> tytuł</w:t>
      </w:r>
      <w:r>
        <w:rPr>
          <w:color w:val="000000"/>
        </w:rPr>
        <w:t xml:space="preserve"> lekarza</w:t>
      </w:r>
    </w:p>
    <w:p w14:paraId="623F3F1E" w14:textId="0361DC74" w:rsidR="005E2277" w:rsidRPr="00183AD4" w:rsidRDefault="00183AD4" w:rsidP="00183AD4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</w:rPr>
        <w:lastRenderedPageBreak/>
        <w:t>posiada certyfikat</w:t>
      </w:r>
      <w:r w:rsidRPr="00183AD4">
        <w:rPr>
          <w:color w:val="000000"/>
        </w:rPr>
        <w:t xml:space="preserve"> wydan</w:t>
      </w:r>
      <w:r>
        <w:rPr>
          <w:color w:val="000000"/>
        </w:rPr>
        <w:t>y</w:t>
      </w:r>
      <w:r w:rsidRPr="00183AD4">
        <w:rPr>
          <w:color w:val="000000"/>
        </w:rPr>
        <w:t xml:space="preserve"> przez Polskie Lekarskie Towarzystwo Ultrasonografii (albo inny certyfikat potwierdzający umiejętności wykonywania badań USG układu mięśniowo-stawowego</w:t>
      </w:r>
      <w:r w:rsidRPr="00183AD4">
        <w:rPr>
          <w:rStyle w:val="Odwoanieprzypisudolnego"/>
          <w:color w:val="000000"/>
        </w:rPr>
        <w:footnoteReference w:id="7"/>
      </w:r>
      <w:r w:rsidRPr="00183AD4">
        <w:rPr>
          <w:color w:val="000000"/>
        </w:rPr>
        <w:t>/naczyń)</w:t>
      </w:r>
      <w:r w:rsidRPr="00183AD4">
        <w:rPr>
          <w:rStyle w:val="Odwoanieprzypisudolnego"/>
          <w:color w:val="000000"/>
        </w:rPr>
        <w:footnoteReference w:id="8"/>
      </w:r>
    </w:p>
    <w:p w14:paraId="55E7641C" w14:textId="36DFF47A" w:rsidR="002D1882" w:rsidRPr="00D23A55" w:rsidRDefault="00DD5B18" w:rsidP="00507B0E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183AD4">
        <w:rPr>
          <w:sz w:val="22"/>
          <w:szCs w:val="22"/>
        </w:rPr>
        <w:t xml:space="preserve">Świadczenia zdrowotne udzielane będą zgodnie z indywidualnym </w:t>
      </w:r>
      <w:r w:rsidR="00C2423A" w:rsidRPr="00183AD4">
        <w:rPr>
          <w:sz w:val="22"/>
          <w:szCs w:val="22"/>
        </w:rPr>
        <w:t>h</w:t>
      </w:r>
      <w:r w:rsidR="00D92AF0" w:rsidRPr="00183AD4">
        <w:rPr>
          <w:sz w:val="22"/>
          <w:szCs w:val="22"/>
        </w:rPr>
        <w:t>armonogramem zatwierdzonym przez Kierownika</w:t>
      </w:r>
      <w:r w:rsidRPr="00183AD4">
        <w:rPr>
          <w:sz w:val="22"/>
          <w:szCs w:val="22"/>
        </w:rPr>
        <w:t xml:space="preserve"> Zakładu</w:t>
      </w:r>
      <w:r w:rsidR="00D23A55">
        <w:rPr>
          <w:sz w:val="22"/>
          <w:szCs w:val="22"/>
        </w:rPr>
        <w:t>/Kierownika Oddziału</w:t>
      </w:r>
      <w:r w:rsidRPr="00183AD4">
        <w:rPr>
          <w:sz w:val="22"/>
          <w:szCs w:val="22"/>
        </w:rPr>
        <w:t>.</w:t>
      </w:r>
      <w:r w:rsidR="002D1882" w:rsidRPr="00183AD4">
        <w:rPr>
          <w:sz w:val="22"/>
          <w:szCs w:val="22"/>
        </w:rPr>
        <w:t xml:space="preserve"> </w:t>
      </w:r>
    </w:p>
    <w:p w14:paraId="48B2B0E1" w14:textId="1A918663" w:rsidR="00D23A55" w:rsidRPr="00D23A55" w:rsidRDefault="00D23A55" w:rsidP="00507B0E">
      <w:pPr>
        <w:pStyle w:val="Akapitzlist"/>
        <w:numPr>
          <w:ilvl w:val="1"/>
          <w:numId w:val="3"/>
        </w:numPr>
        <w:autoSpaceDE/>
        <w:autoSpaceDN/>
        <w:jc w:val="both"/>
        <w:rPr>
          <w:i/>
          <w:color w:val="000000"/>
          <w:sz w:val="22"/>
          <w:szCs w:val="22"/>
          <w:lang w:eastAsia="ar-SA"/>
        </w:rPr>
      </w:pPr>
      <w:r w:rsidRPr="00D23A55">
        <w:rPr>
          <w:i/>
          <w:sz w:val="22"/>
          <w:szCs w:val="22"/>
        </w:rPr>
        <w:t>Strony zastrzegają, że badania pacjentów po udarze będą wykonywane do trzech dni od zachorowania na udar.</w:t>
      </w:r>
      <w:r>
        <w:rPr>
          <w:rStyle w:val="Odwoanieprzypisudolnego"/>
          <w:i/>
          <w:sz w:val="22"/>
          <w:szCs w:val="22"/>
        </w:rPr>
        <w:footnoteReference w:id="9"/>
      </w:r>
    </w:p>
    <w:p w14:paraId="56EF50F4" w14:textId="39EE666E" w:rsidR="00141E47" w:rsidRPr="00183AD4" w:rsidRDefault="00141E47" w:rsidP="00507B0E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183AD4">
        <w:rPr>
          <w:sz w:val="22"/>
          <w:szCs w:val="22"/>
        </w:rPr>
        <w:t xml:space="preserve">Udzielający Zamówienie zobowiązuje się do zlecania do wykonania przez Przyjmującego Zamówienie co najmniej </w:t>
      </w:r>
      <w:r w:rsidR="0084672D">
        <w:rPr>
          <w:sz w:val="22"/>
          <w:szCs w:val="22"/>
        </w:rPr>
        <w:t>4</w:t>
      </w:r>
      <w:r w:rsidRPr="00183AD4">
        <w:rPr>
          <w:sz w:val="22"/>
          <w:szCs w:val="22"/>
        </w:rPr>
        <w:t>0 badań w miesiącu</w:t>
      </w:r>
      <w:r w:rsidR="0084672D">
        <w:rPr>
          <w:rStyle w:val="Odwoanieprzypisudolnego"/>
          <w:sz w:val="22"/>
          <w:szCs w:val="22"/>
        </w:rPr>
        <w:footnoteReference w:id="10"/>
      </w:r>
      <w:r w:rsidR="0084672D">
        <w:rPr>
          <w:sz w:val="22"/>
          <w:szCs w:val="22"/>
        </w:rPr>
        <w:t>/100 badań w miesiącu</w:t>
      </w:r>
      <w:r w:rsidR="0084672D">
        <w:rPr>
          <w:rStyle w:val="Odwoanieprzypisudolnego"/>
          <w:sz w:val="22"/>
          <w:szCs w:val="22"/>
        </w:rPr>
        <w:footnoteReference w:id="11"/>
      </w:r>
      <w:r w:rsidRPr="00183AD4">
        <w:rPr>
          <w:sz w:val="22"/>
          <w:szCs w:val="22"/>
        </w:rPr>
        <w:t xml:space="preserve">. </w:t>
      </w:r>
    </w:p>
    <w:p w14:paraId="07704BFA" w14:textId="718552CC" w:rsidR="00DA6D9D" w:rsidRPr="00183AD4" w:rsidRDefault="000005CC" w:rsidP="0075775A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183AD4">
        <w:rPr>
          <w:sz w:val="22"/>
          <w:szCs w:val="22"/>
        </w:rPr>
        <w:t>Przyjmujący Z</w:t>
      </w:r>
      <w:r w:rsidR="006431F8" w:rsidRPr="00183AD4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073CF84D" w14:textId="77777777" w:rsidR="0084672D" w:rsidRDefault="0084672D" w:rsidP="006724EA">
      <w:pPr>
        <w:jc w:val="center"/>
        <w:rPr>
          <w:bCs/>
          <w:sz w:val="22"/>
          <w:szCs w:val="22"/>
        </w:rPr>
      </w:pPr>
    </w:p>
    <w:p w14:paraId="209B1946" w14:textId="0CAE1957" w:rsidR="003E26C0" w:rsidRPr="00183AD4" w:rsidRDefault="00C53607" w:rsidP="006724EA">
      <w:pPr>
        <w:jc w:val="center"/>
        <w:rPr>
          <w:bCs/>
          <w:sz w:val="22"/>
          <w:szCs w:val="22"/>
        </w:rPr>
      </w:pPr>
      <w:r w:rsidRPr="00183AD4">
        <w:rPr>
          <w:bCs/>
          <w:sz w:val="22"/>
          <w:szCs w:val="22"/>
        </w:rPr>
        <w:t>§ 2</w:t>
      </w:r>
    </w:p>
    <w:p w14:paraId="18701B10" w14:textId="77777777" w:rsidR="00C94D48" w:rsidRPr="00183AD4" w:rsidRDefault="00C94D48" w:rsidP="0075775A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183AD4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183AD4" w:rsidRDefault="00C94D48" w:rsidP="0075775A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183AD4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183AD4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183AD4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183AD4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183AD4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183AD4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183AD4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183AD4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183AD4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51F76253" w:rsidR="00C94D48" w:rsidRPr="00183AD4" w:rsidRDefault="00C94D48" w:rsidP="0075775A">
      <w:pPr>
        <w:pStyle w:val="Akapitzlist"/>
        <w:numPr>
          <w:ilvl w:val="0"/>
          <w:numId w:val="22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183AD4">
        <w:rPr>
          <w:snapToGrid w:val="0"/>
          <w:sz w:val="22"/>
          <w:szCs w:val="22"/>
        </w:rPr>
        <w:t>Kontrolujący,</w:t>
      </w:r>
      <w:r w:rsidR="0085001F" w:rsidRPr="00183AD4">
        <w:rPr>
          <w:snapToGrid w:val="0"/>
          <w:sz w:val="22"/>
          <w:szCs w:val="22"/>
        </w:rPr>
        <w:t xml:space="preserve"> z wyjątkiem Kierownika Zakładu</w:t>
      </w:r>
      <w:r w:rsidR="00D23A55">
        <w:rPr>
          <w:rStyle w:val="Odwoanieprzypisudolnego"/>
          <w:snapToGrid w:val="0"/>
          <w:sz w:val="22"/>
          <w:szCs w:val="22"/>
        </w:rPr>
        <w:footnoteReference w:id="12"/>
      </w:r>
      <w:r w:rsidR="00D23A55">
        <w:rPr>
          <w:snapToGrid w:val="0"/>
          <w:sz w:val="22"/>
          <w:szCs w:val="22"/>
        </w:rPr>
        <w:t>/Kierownika Oddziału</w:t>
      </w:r>
      <w:r w:rsidR="00D23A55">
        <w:rPr>
          <w:rStyle w:val="Odwoanieprzypisudolnego"/>
          <w:snapToGrid w:val="0"/>
          <w:sz w:val="22"/>
          <w:szCs w:val="22"/>
        </w:rPr>
        <w:footnoteReference w:id="13"/>
      </w:r>
      <w:r w:rsidRPr="00183AD4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5D78921" w14:textId="7DC1E484" w:rsidR="00F135EE" w:rsidRPr="00183AD4" w:rsidRDefault="00D81913" w:rsidP="004E2259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  <w:r w:rsidRPr="00183AD4">
        <w:rPr>
          <w:sz w:val="22"/>
          <w:szCs w:val="22"/>
        </w:rPr>
        <w:t xml:space="preserve"> </w:t>
      </w:r>
    </w:p>
    <w:p w14:paraId="708ED239" w14:textId="0FB561F5" w:rsidR="003E26C0" w:rsidRPr="00183AD4" w:rsidRDefault="00C53607" w:rsidP="006724EA">
      <w:pPr>
        <w:jc w:val="center"/>
        <w:rPr>
          <w:sz w:val="22"/>
          <w:szCs w:val="22"/>
        </w:rPr>
      </w:pPr>
      <w:r w:rsidRPr="00183AD4">
        <w:rPr>
          <w:bCs/>
          <w:sz w:val="22"/>
          <w:szCs w:val="22"/>
        </w:rPr>
        <w:t>§ 3</w:t>
      </w:r>
    </w:p>
    <w:p w14:paraId="3223BB0F" w14:textId="1A3ED111" w:rsidR="00D81913" w:rsidRPr="00183AD4" w:rsidRDefault="00D81913" w:rsidP="0075775A">
      <w:pPr>
        <w:numPr>
          <w:ilvl w:val="0"/>
          <w:numId w:val="13"/>
        </w:numPr>
        <w:jc w:val="both"/>
        <w:rPr>
          <w:sz w:val="22"/>
          <w:szCs w:val="22"/>
        </w:rPr>
      </w:pPr>
      <w:r w:rsidRPr="00183AD4">
        <w:rPr>
          <w:sz w:val="22"/>
          <w:szCs w:val="22"/>
        </w:rPr>
        <w:t xml:space="preserve">Do obowiązków Udzielającego Zamówienie należy umożliwienie realizacji </w:t>
      </w:r>
      <w:r w:rsidR="003A128A" w:rsidRPr="00183AD4">
        <w:rPr>
          <w:sz w:val="22"/>
          <w:szCs w:val="22"/>
        </w:rPr>
        <w:t>Umow</w:t>
      </w:r>
      <w:r w:rsidRPr="00183AD4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2BFA4530" w:rsidR="0017145F" w:rsidRPr="00183AD4" w:rsidRDefault="00D81913" w:rsidP="0075775A">
      <w:pPr>
        <w:numPr>
          <w:ilvl w:val="0"/>
          <w:numId w:val="13"/>
        </w:numPr>
        <w:jc w:val="both"/>
        <w:rPr>
          <w:sz w:val="22"/>
          <w:szCs w:val="22"/>
        </w:rPr>
      </w:pPr>
      <w:r w:rsidRPr="00183AD4">
        <w:rPr>
          <w:sz w:val="22"/>
          <w:szCs w:val="22"/>
        </w:rPr>
        <w:t xml:space="preserve">Przyjmujący Zamówienie oświadcza, że przed podpisaniem Umowy zapoznał się </w:t>
      </w:r>
      <w:r w:rsidR="001A6F51" w:rsidRPr="00183AD4">
        <w:rPr>
          <w:sz w:val="22"/>
          <w:szCs w:val="22"/>
        </w:rPr>
        <w:br/>
      </w:r>
      <w:r w:rsidRPr="00183AD4">
        <w:rPr>
          <w:sz w:val="22"/>
          <w:szCs w:val="22"/>
        </w:rPr>
        <w:t>z warunkami zapewnianymi przez Udzielającego Zamówienie, o których mowa w ust. 1</w:t>
      </w:r>
      <w:r w:rsidR="006F5C8B" w:rsidRPr="00183AD4">
        <w:rPr>
          <w:sz w:val="22"/>
          <w:szCs w:val="22"/>
        </w:rPr>
        <w:t xml:space="preserve"> niniejszego paragrafu</w:t>
      </w:r>
      <w:r w:rsidRPr="00183AD4">
        <w:rPr>
          <w:sz w:val="22"/>
          <w:szCs w:val="22"/>
        </w:rPr>
        <w:t>, i nie wnosi żadnych zastrzeżeń w tym zakresie.</w:t>
      </w:r>
    </w:p>
    <w:p w14:paraId="71E3783D" w14:textId="77777777" w:rsidR="00B075C5" w:rsidRPr="00183AD4" w:rsidRDefault="00B075C5" w:rsidP="0075775A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183AD4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183AD4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183AD4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183AD4">
        <w:rPr>
          <w:rFonts w:ascii="Times New Roman" w:hAnsi="Times New Roman" w:cs="Times New Roman"/>
        </w:rPr>
        <w:br/>
        <w:t xml:space="preserve">o których mowa w ust. 1 niniejszego paragrafu, są należycie zabezpieczone przez Udzielającego Zamówienie. </w:t>
      </w:r>
    </w:p>
    <w:p w14:paraId="3E88B279" w14:textId="77777777" w:rsidR="00B075C5" w:rsidRPr="00183AD4" w:rsidRDefault="00B075C5" w:rsidP="006724EA">
      <w:pPr>
        <w:pStyle w:val="Bezodstpw"/>
        <w:jc w:val="both"/>
        <w:rPr>
          <w:rFonts w:ascii="Times New Roman" w:hAnsi="Times New Roman" w:cs="Times New Roman"/>
        </w:rPr>
      </w:pPr>
    </w:p>
    <w:p w14:paraId="7BB54218" w14:textId="60EA8CAB" w:rsidR="003E26C0" w:rsidRPr="00183AD4" w:rsidRDefault="00C53607" w:rsidP="006724EA">
      <w:pPr>
        <w:jc w:val="center"/>
        <w:rPr>
          <w:bCs/>
          <w:sz w:val="22"/>
          <w:szCs w:val="22"/>
        </w:rPr>
      </w:pPr>
      <w:r w:rsidRPr="00183AD4">
        <w:rPr>
          <w:bCs/>
          <w:sz w:val="22"/>
          <w:szCs w:val="22"/>
        </w:rPr>
        <w:t>§ 4</w:t>
      </w:r>
    </w:p>
    <w:p w14:paraId="4ED7C641" w14:textId="3637168C" w:rsidR="001F02DF" w:rsidRPr="00183AD4" w:rsidRDefault="001F02DF" w:rsidP="0075775A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183AD4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183AD4">
        <w:rPr>
          <w:rFonts w:ascii="Times New Roman" w:hAnsi="Times New Roman" w:cs="Times New Roman"/>
        </w:rPr>
        <w:t xml:space="preserve">mu </w:t>
      </w:r>
      <w:r w:rsidRPr="00183AD4">
        <w:rPr>
          <w:rFonts w:ascii="Times New Roman" w:hAnsi="Times New Roman" w:cs="Times New Roman"/>
        </w:rPr>
        <w:t>metodami i środkami zapobiegania, rozpoznawania i leczenia chorób</w:t>
      </w:r>
      <w:r w:rsidR="007855CF" w:rsidRPr="00183AD4">
        <w:rPr>
          <w:rFonts w:ascii="Times New Roman" w:hAnsi="Times New Roman" w:cs="Times New Roman"/>
        </w:rPr>
        <w:t>,</w:t>
      </w:r>
      <w:r w:rsidRPr="00183AD4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7791D6B" w14:textId="49F518FD" w:rsidR="00D81913" w:rsidRPr="00183AD4" w:rsidRDefault="00D81913" w:rsidP="0075775A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183AD4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Pr="00183AD4" w:rsidRDefault="00D81913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183AD4">
        <w:rPr>
          <w:sz w:val="22"/>
          <w:szCs w:val="22"/>
        </w:rPr>
        <w:lastRenderedPageBreak/>
        <w:t xml:space="preserve">Wykonywania świadczeń </w:t>
      </w:r>
      <w:r w:rsidR="00617692" w:rsidRPr="00183AD4">
        <w:rPr>
          <w:sz w:val="22"/>
          <w:szCs w:val="22"/>
        </w:rPr>
        <w:t>zdrowotnych</w:t>
      </w:r>
      <w:r w:rsidRPr="00183AD4">
        <w:rPr>
          <w:sz w:val="22"/>
          <w:szCs w:val="22"/>
        </w:rPr>
        <w:t xml:space="preserve"> określonych w </w:t>
      </w:r>
      <w:r w:rsidR="00CE3078" w:rsidRPr="00183AD4">
        <w:rPr>
          <w:sz w:val="22"/>
          <w:szCs w:val="22"/>
        </w:rPr>
        <w:t>u</w:t>
      </w:r>
      <w:r w:rsidR="003A128A" w:rsidRPr="00183AD4">
        <w:rPr>
          <w:sz w:val="22"/>
          <w:szCs w:val="22"/>
        </w:rPr>
        <w:t>mow</w:t>
      </w:r>
      <w:r w:rsidRPr="00183AD4">
        <w:rPr>
          <w:sz w:val="22"/>
          <w:szCs w:val="22"/>
        </w:rPr>
        <w:t>ie zgodnie z </w:t>
      </w:r>
      <w:r w:rsidR="004F4242" w:rsidRPr="00183AD4">
        <w:rPr>
          <w:sz w:val="22"/>
          <w:szCs w:val="22"/>
        </w:rPr>
        <w:t xml:space="preserve">aktualną </w:t>
      </w:r>
      <w:r w:rsidRPr="00183AD4">
        <w:rPr>
          <w:sz w:val="22"/>
          <w:szCs w:val="22"/>
        </w:rPr>
        <w:t>wiedzą medyczną</w:t>
      </w:r>
      <w:r w:rsidR="004F4242" w:rsidRPr="00183AD4">
        <w:rPr>
          <w:sz w:val="22"/>
          <w:szCs w:val="22"/>
        </w:rPr>
        <w:t xml:space="preserve"> </w:t>
      </w:r>
      <w:r w:rsidRPr="00183AD4">
        <w:rPr>
          <w:sz w:val="22"/>
          <w:szCs w:val="22"/>
        </w:rPr>
        <w:t xml:space="preserve">i Kodeksem Etyki Lekarskiej, Zarządzeniami Prezesa NFZ, </w:t>
      </w:r>
      <w:r w:rsidR="004F4242" w:rsidRPr="00183AD4">
        <w:rPr>
          <w:sz w:val="22"/>
          <w:szCs w:val="22"/>
        </w:rPr>
        <w:t xml:space="preserve">powszechnie obowiązującymi przepisami prawa, w tym </w:t>
      </w:r>
      <w:r w:rsidRPr="00183AD4">
        <w:rPr>
          <w:sz w:val="22"/>
          <w:szCs w:val="22"/>
        </w:rPr>
        <w:t xml:space="preserve">rozporządzeniami MZ co do zakresu objętego niniejszą </w:t>
      </w:r>
      <w:r w:rsidR="003A128A" w:rsidRPr="00183AD4">
        <w:rPr>
          <w:sz w:val="22"/>
          <w:szCs w:val="22"/>
        </w:rPr>
        <w:t>Umow</w:t>
      </w:r>
      <w:r w:rsidRPr="00183AD4">
        <w:rPr>
          <w:sz w:val="22"/>
          <w:szCs w:val="22"/>
        </w:rPr>
        <w:t>ą oraz Zarządzeniami Dyrekcji Szpitala Uniwersyteckiego i obowiązującymi u</w:t>
      </w:r>
      <w:r w:rsidR="004F4242" w:rsidRPr="00183AD4">
        <w:rPr>
          <w:sz w:val="22"/>
          <w:szCs w:val="22"/>
        </w:rPr>
        <w:t> </w:t>
      </w:r>
      <w:r w:rsidRPr="00183AD4">
        <w:rPr>
          <w:sz w:val="22"/>
          <w:szCs w:val="22"/>
        </w:rPr>
        <w:t>Udzie</w:t>
      </w:r>
      <w:r w:rsidR="0010713E" w:rsidRPr="00183AD4">
        <w:rPr>
          <w:sz w:val="22"/>
          <w:szCs w:val="22"/>
        </w:rPr>
        <w:t>lającego Zamówienie procedurami;</w:t>
      </w:r>
    </w:p>
    <w:p w14:paraId="78AFFDD2" w14:textId="0AE565A0" w:rsidR="00F0009A" w:rsidRPr="00183AD4" w:rsidRDefault="00F0009A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183AD4">
        <w:rPr>
          <w:sz w:val="22"/>
          <w:szCs w:val="22"/>
        </w:rPr>
        <w:t>Udzielania pomocy lekarskiej w każdym przypadku niecierpiącym zwłoki;</w:t>
      </w:r>
    </w:p>
    <w:p w14:paraId="35CAA3CC" w14:textId="595F4AAD" w:rsidR="00D81913" w:rsidRPr="00183AD4" w:rsidRDefault="00EE5B51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183AD4">
        <w:rPr>
          <w:sz w:val="22"/>
          <w:szCs w:val="22"/>
        </w:rPr>
        <w:t>Znajomości i p</w:t>
      </w:r>
      <w:r w:rsidR="00D81913" w:rsidRPr="00183AD4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183AD4">
        <w:rPr>
          <w:sz w:val="22"/>
          <w:szCs w:val="22"/>
        </w:rPr>
        <w:br/>
      </w:r>
      <w:r w:rsidR="00D81913" w:rsidRPr="00183AD4">
        <w:rPr>
          <w:sz w:val="22"/>
          <w:szCs w:val="22"/>
        </w:rPr>
        <w:t xml:space="preserve">w ramach realizacji </w:t>
      </w:r>
      <w:r w:rsidR="003A128A" w:rsidRPr="00183AD4">
        <w:rPr>
          <w:sz w:val="22"/>
          <w:szCs w:val="22"/>
        </w:rPr>
        <w:t>Umow</w:t>
      </w:r>
      <w:r w:rsidR="00D81913" w:rsidRPr="00183AD4">
        <w:rPr>
          <w:sz w:val="22"/>
          <w:szCs w:val="22"/>
        </w:rPr>
        <w:t xml:space="preserve">y, w szczególności związanych z: </w:t>
      </w:r>
    </w:p>
    <w:p w14:paraId="39FA8AD2" w14:textId="77777777" w:rsidR="00D81913" w:rsidRPr="00183AD4" w:rsidRDefault="00D81913" w:rsidP="0075775A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183AD4">
        <w:rPr>
          <w:sz w:val="22"/>
          <w:szCs w:val="22"/>
        </w:rPr>
        <w:t>z akredytacją, uzyskaniem certyfikacji ISO,</w:t>
      </w:r>
    </w:p>
    <w:p w14:paraId="5BAC7F97" w14:textId="670FE7F3" w:rsidR="00D81913" w:rsidRPr="00183AD4" w:rsidRDefault="0010713E" w:rsidP="0075775A">
      <w:pPr>
        <w:widowControl w:val="0"/>
        <w:numPr>
          <w:ilvl w:val="0"/>
          <w:numId w:val="8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183AD4">
        <w:rPr>
          <w:sz w:val="22"/>
          <w:szCs w:val="22"/>
        </w:rPr>
        <w:t>zagrożeniem epidemiologicznym;</w:t>
      </w:r>
    </w:p>
    <w:p w14:paraId="03A7B3E1" w14:textId="352AB9DC" w:rsidR="00D81913" w:rsidRPr="00183AD4" w:rsidRDefault="00A11274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183AD4">
        <w:rPr>
          <w:sz w:val="22"/>
          <w:szCs w:val="22"/>
        </w:rPr>
        <w:t>Systematycznego p</w:t>
      </w:r>
      <w:r w:rsidR="00D81913" w:rsidRPr="00183AD4">
        <w:rPr>
          <w:sz w:val="22"/>
          <w:szCs w:val="22"/>
        </w:rPr>
        <w:t>rowadzenia</w:t>
      </w:r>
      <w:r w:rsidRPr="00183AD4">
        <w:rPr>
          <w:sz w:val="22"/>
          <w:szCs w:val="22"/>
        </w:rPr>
        <w:t xml:space="preserve"> aktualnej</w:t>
      </w:r>
      <w:r w:rsidR="00D81913" w:rsidRPr="00183AD4">
        <w:rPr>
          <w:sz w:val="22"/>
          <w:szCs w:val="22"/>
        </w:rPr>
        <w:t xml:space="preserve"> dokumentacji medycznej zbiorczej i indywidualnej pacjentów </w:t>
      </w:r>
      <w:r w:rsidR="00C332DC" w:rsidRPr="00183AD4">
        <w:rPr>
          <w:sz w:val="22"/>
          <w:szCs w:val="22"/>
        </w:rPr>
        <w:t xml:space="preserve">leczonych i nowo przyjętych </w:t>
      </w:r>
      <w:r w:rsidR="00D81913" w:rsidRPr="00183AD4">
        <w:rPr>
          <w:sz w:val="22"/>
          <w:szCs w:val="22"/>
        </w:rPr>
        <w:t>związanej z udzielanymi świadczeniami zdrowotnymi zgodnie z obowiązującymi przepisami</w:t>
      </w:r>
      <w:r w:rsidRPr="00183AD4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183AD4">
        <w:rPr>
          <w:sz w:val="22"/>
          <w:szCs w:val="22"/>
        </w:rPr>
        <w:t xml:space="preserve"> w szczególności zgodnie z:</w:t>
      </w:r>
    </w:p>
    <w:p w14:paraId="53AC610E" w14:textId="2AC8C33F" w:rsidR="00D81913" w:rsidRPr="00183AD4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183AD4">
        <w:rPr>
          <w:sz w:val="22"/>
          <w:szCs w:val="22"/>
        </w:rPr>
        <w:t xml:space="preserve">Rozporządzeniem Ministra Zdrowia z dnia </w:t>
      </w:r>
      <w:r w:rsidR="00E727E6" w:rsidRPr="00183AD4">
        <w:rPr>
          <w:sz w:val="22"/>
          <w:szCs w:val="22"/>
        </w:rPr>
        <w:t>6 kwietnia 2020</w:t>
      </w:r>
      <w:r w:rsidRPr="00183AD4">
        <w:rPr>
          <w:sz w:val="22"/>
          <w:szCs w:val="22"/>
        </w:rPr>
        <w:t xml:space="preserve"> roku w sprawie rodzajów, </w:t>
      </w:r>
      <w:r w:rsidRPr="00183AD4">
        <w:rPr>
          <w:sz w:val="22"/>
          <w:szCs w:val="22"/>
        </w:rPr>
        <w:br/>
        <w:t>zakresu i wzorów dokumentacji medycznej</w:t>
      </w:r>
      <w:r w:rsidR="00DA4EBE" w:rsidRPr="00183AD4">
        <w:rPr>
          <w:sz w:val="22"/>
          <w:szCs w:val="22"/>
        </w:rPr>
        <w:t xml:space="preserve"> oraz sposobu jej przetwarzania,</w:t>
      </w:r>
    </w:p>
    <w:p w14:paraId="2BCE7871" w14:textId="5D30D175" w:rsidR="00E4477C" w:rsidRPr="00183AD4" w:rsidRDefault="00E4477C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183AD4">
        <w:rPr>
          <w:sz w:val="22"/>
          <w:szCs w:val="22"/>
        </w:rPr>
        <w:t>Rozporządzeniem Ministra Zdrowia z dnia 8 maja 2018 r. w sprawie rodzajów elektronicznej dokumentacji medycznej,</w:t>
      </w:r>
    </w:p>
    <w:p w14:paraId="17143745" w14:textId="1890F7E1" w:rsidR="00D81913" w:rsidRPr="00183AD4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183AD4">
        <w:rPr>
          <w:sz w:val="22"/>
          <w:szCs w:val="22"/>
        </w:rPr>
        <w:t>Ustawą z dnia 6 listopada 2008 roku o prawach pacjenta i Rzeczniku Praw Pa</w:t>
      </w:r>
      <w:r w:rsidR="001530A4" w:rsidRPr="00183AD4">
        <w:rPr>
          <w:sz w:val="22"/>
          <w:szCs w:val="22"/>
        </w:rPr>
        <w:t>cjenta</w:t>
      </w:r>
      <w:r w:rsidR="00DA4EBE" w:rsidRPr="00183AD4">
        <w:rPr>
          <w:sz w:val="22"/>
          <w:szCs w:val="22"/>
        </w:rPr>
        <w:t>,</w:t>
      </w:r>
    </w:p>
    <w:p w14:paraId="7D991C18" w14:textId="7CB7596D" w:rsidR="00D81913" w:rsidRPr="00183AD4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183AD4">
        <w:rPr>
          <w:sz w:val="22"/>
          <w:szCs w:val="22"/>
        </w:rPr>
        <w:t>Ustawą z dnia 5 grudnia 1996 roku o zawo</w:t>
      </w:r>
      <w:r w:rsidR="0010713E" w:rsidRPr="00183AD4">
        <w:rPr>
          <w:sz w:val="22"/>
          <w:szCs w:val="22"/>
        </w:rPr>
        <w:t>dach lekarza i lekarza dentysty,</w:t>
      </w:r>
    </w:p>
    <w:p w14:paraId="75D7B03D" w14:textId="106EC866" w:rsidR="00D81913" w:rsidRPr="00183AD4" w:rsidRDefault="00F42C1E" w:rsidP="006724EA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183AD4">
        <w:rPr>
          <w:sz w:val="22"/>
          <w:szCs w:val="22"/>
        </w:rPr>
        <w:t>a także w</w:t>
      </w:r>
      <w:r w:rsidR="00D81913" w:rsidRPr="00183AD4">
        <w:rPr>
          <w:sz w:val="22"/>
          <w:szCs w:val="22"/>
        </w:rPr>
        <w:t>ewnętrznymi aktami normatywnymi Udzielającego</w:t>
      </w:r>
      <w:r w:rsidR="0010713E" w:rsidRPr="00183AD4">
        <w:rPr>
          <w:sz w:val="22"/>
          <w:szCs w:val="22"/>
        </w:rPr>
        <w:t xml:space="preserve"> Zamówienie;</w:t>
      </w:r>
      <w:r w:rsidR="00D81913" w:rsidRPr="00183AD4">
        <w:rPr>
          <w:sz w:val="22"/>
          <w:szCs w:val="22"/>
        </w:rPr>
        <w:t xml:space="preserve"> </w:t>
      </w:r>
    </w:p>
    <w:p w14:paraId="099BCCE6" w14:textId="61C6735E" w:rsidR="004C2A9F" w:rsidRPr="00183AD4" w:rsidRDefault="004C2A9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183AD4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8F09EC" w:rsidRPr="00183AD4">
        <w:rPr>
          <w:rFonts w:ascii="Times New Roman" w:hAnsi="Times New Roman" w:cs="Times New Roman"/>
        </w:rPr>
        <w:br/>
      </w:r>
      <w:r w:rsidRPr="00183AD4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4CCD1C4B" w14:textId="1834E111" w:rsidR="00D81913" w:rsidRPr="00183AD4" w:rsidRDefault="00123CC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183AD4">
        <w:rPr>
          <w:sz w:val="22"/>
          <w:szCs w:val="22"/>
        </w:rPr>
        <w:t>Znajomości i p</w:t>
      </w:r>
      <w:r w:rsidR="0010713E" w:rsidRPr="00183AD4">
        <w:rPr>
          <w:sz w:val="22"/>
          <w:szCs w:val="22"/>
        </w:rPr>
        <w:t>rzestrzegania praw pacjenta;</w:t>
      </w:r>
    </w:p>
    <w:p w14:paraId="59C9FE6F" w14:textId="77777777" w:rsidR="0034256F" w:rsidRPr="00183AD4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183AD4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183AD4">
        <w:rPr>
          <w:rFonts w:ascii="Times New Roman" w:hAnsi="Times New Roman" w:cs="Times New Roman"/>
        </w:rPr>
        <w:br/>
        <w:t xml:space="preserve">ds. BHP i </w:t>
      </w:r>
      <w:proofErr w:type="spellStart"/>
      <w:r w:rsidRPr="00183AD4">
        <w:rPr>
          <w:rFonts w:ascii="Times New Roman" w:hAnsi="Times New Roman" w:cs="Times New Roman"/>
        </w:rPr>
        <w:t>Ppoż</w:t>
      </w:r>
      <w:proofErr w:type="spellEnd"/>
      <w:r w:rsidRPr="00183AD4">
        <w:rPr>
          <w:rFonts w:ascii="Times New Roman" w:hAnsi="Times New Roman" w:cs="Times New Roman"/>
        </w:rPr>
        <w:t xml:space="preserve"> Udzielającego Zamówienie;</w:t>
      </w:r>
    </w:p>
    <w:p w14:paraId="3532CE9A" w14:textId="77777777" w:rsidR="0034256F" w:rsidRPr="00183AD4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183AD4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183AD4">
        <w:rPr>
          <w:rFonts w:ascii="Times New Roman" w:hAnsi="Times New Roman" w:cs="Times New Roman"/>
        </w:rPr>
        <w:t>Ppoż</w:t>
      </w:r>
      <w:proofErr w:type="spellEnd"/>
      <w:r w:rsidRPr="00183AD4">
        <w:rPr>
          <w:rFonts w:ascii="Times New Roman" w:hAnsi="Times New Roman" w:cs="Times New Roman"/>
        </w:rPr>
        <w:t xml:space="preserve"> Udzielającego Zamówienie. </w:t>
      </w:r>
    </w:p>
    <w:p w14:paraId="25646F7E" w14:textId="45017416" w:rsidR="00D81913" w:rsidRPr="00183AD4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183AD4">
        <w:rPr>
          <w:sz w:val="22"/>
          <w:szCs w:val="22"/>
        </w:rPr>
        <w:t xml:space="preserve">Niezwłocznego </w:t>
      </w:r>
      <w:r w:rsidR="00D81913" w:rsidRPr="00183AD4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183AD4">
        <w:rPr>
          <w:sz w:val="22"/>
          <w:szCs w:val="22"/>
        </w:rPr>
        <w:t>ieży i innych podobnych zdarzeń;</w:t>
      </w:r>
    </w:p>
    <w:p w14:paraId="191602ED" w14:textId="02641A0A" w:rsidR="00D81913" w:rsidRPr="00183AD4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183AD4">
        <w:rPr>
          <w:sz w:val="22"/>
          <w:szCs w:val="22"/>
        </w:rPr>
        <w:t xml:space="preserve">Niezwłocznego </w:t>
      </w:r>
      <w:r w:rsidR="00052F0A" w:rsidRPr="00183AD4">
        <w:rPr>
          <w:sz w:val="22"/>
          <w:szCs w:val="22"/>
        </w:rPr>
        <w:t xml:space="preserve">pisemnego </w:t>
      </w:r>
      <w:r w:rsidR="00D81913" w:rsidRPr="00183AD4">
        <w:rPr>
          <w:sz w:val="22"/>
          <w:szCs w:val="22"/>
        </w:rPr>
        <w:t xml:space="preserve">zawiadomienia Kierownika </w:t>
      </w:r>
      <w:r w:rsidR="008756A2" w:rsidRPr="00183AD4">
        <w:rPr>
          <w:sz w:val="22"/>
          <w:szCs w:val="22"/>
        </w:rPr>
        <w:t>Zakładu</w:t>
      </w:r>
      <w:r w:rsidR="00D81913" w:rsidRPr="00183AD4">
        <w:rPr>
          <w:sz w:val="22"/>
          <w:szCs w:val="22"/>
        </w:rPr>
        <w:t xml:space="preserve"> o niemożności </w:t>
      </w:r>
      <w:r w:rsidR="00E46180" w:rsidRPr="00183AD4">
        <w:rPr>
          <w:sz w:val="22"/>
          <w:szCs w:val="22"/>
        </w:rPr>
        <w:t>wykonywania świadczeń zdrowotnych</w:t>
      </w:r>
      <w:r w:rsidR="0010713E" w:rsidRPr="00183AD4">
        <w:rPr>
          <w:sz w:val="22"/>
          <w:szCs w:val="22"/>
        </w:rPr>
        <w:t>;</w:t>
      </w:r>
    </w:p>
    <w:p w14:paraId="2CA73722" w14:textId="38A6FA31" w:rsidR="00473E5E" w:rsidRPr="00183AD4" w:rsidRDefault="004C5405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183AD4">
        <w:rPr>
          <w:sz w:val="22"/>
          <w:szCs w:val="22"/>
        </w:rPr>
        <w:t>Przekazywania danych w formie umożliwiającej rozliczanie z Płatnikiem</w:t>
      </w:r>
      <w:r w:rsidR="00BA6914" w:rsidRPr="00183AD4">
        <w:rPr>
          <w:sz w:val="22"/>
          <w:szCs w:val="22"/>
        </w:rPr>
        <w:t xml:space="preserve"> w oprogramowaniu dostarczanym przez </w:t>
      </w:r>
      <w:r w:rsidR="001D489D" w:rsidRPr="00183AD4">
        <w:rPr>
          <w:sz w:val="22"/>
          <w:szCs w:val="22"/>
        </w:rPr>
        <w:t>Udzielającego Zamówienie</w:t>
      </w:r>
      <w:r w:rsidR="0010713E" w:rsidRPr="00183AD4">
        <w:rPr>
          <w:sz w:val="22"/>
          <w:szCs w:val="22"/>
        </w:rPr>
        <w:t>;</w:t>
      </w:r>
      <w:r w:rsidRPr="00183AD4">
        <w:rPr>
          <w:sz w:val="22"/>
          <w:szCs w:val="22"/>
        </w:rPr>
        <w:t xml:space="preserve"> </w:t>
      </w:r>
    </w:p>
    <w:p w14:paraId="702A3973" w14:textId="26632BD4" w:rsidR="00563526" w:rsidRPr="00183AD4" w:rsidRDefault="004550D3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183AD4">
        <w:rPr>
          <w:color w:val="000000"/>
          <w:sz w:val="22"/>
          <w:szCs w:val="22"/>
        </w:rPr>
        <w:t>P</w:t>
      </w:r>
      <w:r w:rsidR="00D81913" w:rsidRPr="00183AD4">
        <w:rPr>
          <w:color w:val="000000"/>
          <w:sz w:val="22"/>
          <w:szCs w:val="22"/>
        </w:rPr>
        <w:t>rowadzenia</w:t>
      </w:r>
      <w:r w:rsidR="00B30FA6" w:rsidRPr="00183AD4">
        <w:rPr>
          <w:color w:val="000000"/>
          <w:sz w:val="22"/>
          <w:szCs w:val="22"/>
        </w:rPr>
        <w:t xml:space="preserve"> sprawozdawczości </w:t>
      </w:r>
      <w:r w:rsidR="00F42AC9" w:rsidRPr="00183AD4">
        <w:rPr>
          <w:color w:val="000000"/>
          <w:sz w:val="22"/>
          <w:szCs w:val="22"/>
        </w:rPr>
        <w:t>– przedstawiania wykazu</w:t>
      </w:r>
      <w:r w:rsidR="00B30FA6" w:rsidRPr="00183AD4">
        <w:rPr>
          <w:color w:val="000000"/>
          <w:sz w:val="22"/>
          <w:szCs w:val="22"/>
        </w:rPr>
        <w:t xml:space="preserve"> </w:t>
      </w:r>
      <w:r w:rsidR="00F42AC9" w:rsidRPr="00183AD4">
        <w:rPr>
          <w:color w:val="000000"/>
          <w:sz w:val="22"/>
          <w:szCs w:val="22"/>
        </w:rPr>
        <w:t xml:space="preserve">świadczeń zdrowotnych, </w:t>
      </w:r>
      <w:r w:rsidR="00C81289" w:rsidRPr="00183AD4">
        <w:rPr>
          <w:color w:val="000000"/>
          <w:sz w:val="22"/>
          <w:szCs w:val="22"/>
        </w:rPr>
        <w:t xml:space="preserve"> udzielonych </w:t>
      </w:r>
      <w:r w:rsidR="00B30FA6" w:rsidRPr="00183AD4">
        <w:rPr>
          <w:color w:val="000000"/>
          <w:sz w:val="22"/>
          <w:szCs w:val="22"/>
        </w:rPr>
        <w:t xml:space="preserve">na wniosek Kierownika </w:t>
      </w:r>
      <w:r w:rsidR="00D845A4" w:rsidRPr="00183AD4">
        <w:rPr>
          <w:color w:val="000000"/>
          <w:sz w:val="22"/>
          <w:szCs w:val="22"/>
        </w:rPr>
        <w:t>Zakładu</w:t>
      </w:r>
      <w:r w:rsidR="00B30FA6" w:rsidRPr="00183AD4">
        <w:rPr>
          <w:color w:val="000000"/>
          <w:sz w:val="22"/>
          <w:szCs w:val="22"/>
        </w:rPr>
        <w:t xml:space="preserve"> poza Zakładem</w:t>
      </w:r>
      <w:r w:rsidR="00F42AC9" w:rsidRPr="00183AD4">
        <w:rPr>
          <w:color w:val="000000"/>
          <w:sz w:val="22"/>
          <w:szCs w:val="22"/>
        </w:rPr>
        <w:t xml:space="preserve"> i</w:t>
      </w:r>
      <w:r w:rsidR="00B30FA6" w:rsidRPr="00183AD4">
        <w:rPr>
          <w:color w:val="000000"/>
          <w:sz w:val="22"/>
          <w:szCs w:val="22"/>
        </w:rPr>
        <w:t xml:space="preserve"> </w:t>
      </w:r>
      <w:r w:rsidR="00D81913" w:rsidRPr="00183AD4">
        <w:rPr>
          <w:color w:val="000000"/>
          <w:sz w:val="22"/>
          <w:szCs w:val="22"/>
        </w:rPr>
        <w:t>w obrębie struktury organiza</w:t>
      </w:r>
      <w:r w:rsidR="00B30FA6" w:rsidRPr="00183AD4">
        <w:rPr>
          <w:color w:val="000000"/>
          <w:sz w:val="22"/>
          <w:szCs w:val="22"/>
        </w:rPr>
        <w:t>cyjnej Udzielającego Zamówienie</w:t>
      </w:r>
      <w:r w:rsidRPr="00183AD4">
        <w:rPr>
          <w:color w:val="000000"/>
          <w:sz w:val="22"/>
          <w:szCs w:val="22"/>
        </w:rPr>
        <w:t xml:space="preserve">. </w:t>
      </w:r>
      <w:r w:rsidR="00D81913" w:rsidRPr="00183AD4">
        <w:rPr>
          <w:color w:val="000000"/>
          <w:sz w:val="22"/>
          <w:szCs w:val="22"/>
        </w:rPr>
        <w:t>Sprawozdawczość, o której mowa w zdaniu poprzednim</w:t>
      </w:r>
      <w:r w:rsidR="00F42AC9" w:rsidRPr="00183AD4">
        <w:rPr>
          <w:color w:val="000000"/>
          <w:sz w:val="22"/>
          <w:szCs w:val="22"/>
        </w:rPr>
        <w:t>,</w:t>
      </w:r>
      <w:r w:rsidR="00D81913" w:rsidRPr="00183AD4">
        <w:rPr>
          <w:color w:val="000000"/>
          <w:sz w:val="22"/>
          <w:szCs w:val="22"/>
        </w:rPr>
        <w:t xml:space="preserve"> przekazywana ma być comiesięcznie do </w:t>
      </w:r>
      <w:r w:rsidR="00D845A4" w:rsidRPr="00183AD4">
        <w:rPr>
          <w:color w:val="000000"/>
          <w:sz w:val="22"/>
          <w:szCs w:val="22"/>
        </w:rPr>
        <w:t>Koordynatora</w:t>
      </w:r>
      <w:r w:rsidR="00B30FA6" w:rsidRPr="00183AD4">
        <w:rPr>
          <w:color w:val="000000"/>
          <w:sz w:val="22"/>
          <w:szCs w:val="22"/>
        </w:rPr>
        <w:t xml:space="preserve"> Zakładu</w:t>
      </w:r>
      <w:r w:rsidR="00D81913" w:rsidRPr="00183AD4">
        <w:rPr>
          <w:color w:val="000000"/>
          <w:sz w:val="22"/>
          <w:szCs w:val="22"/>
        </w:rPr>
        <w:t xml:space="preserve"> wraz z podaniem ośrodka kosztów jednostki</w:t>
      </w:r>
      <w:r w:rsidR="001530A4" w:rsidRPr="00183AD4">
        <w:rPr>
          <w:color w:val="000000"/>
          <w:sz w:val="22"/>
          <w:szCs w:val="22"/>
        </w:rPr>
        <w:t>,</w:t>
      </w:r>
      <w:r w:rsidR="00D81913" w:rsidRPr="00183AD4">
        <w:rPr>
          <w:color w:val="000000"/>
          <w:sz w:val="22"/>
          <w:szCs w:val="22"/>
        </w:rPr>
        <w:t xml:space="preserve"> w któ</w:t>
      </w:r>
      <w:r w:rsidR="0010713E" w:rsidRPr="00183AD4">
        <w:rPr>
          <w:color w:val="000000"/>
          <w:sz w:val="22"/>
          <w:szCs w:val="22"/>
        </w:rPr>
        <w:t>rej wykonywane były świadczenia;</w:t>
      </w:r>
      <w:r w:rsidR="00D81913" w:rsidRPr="00183AD4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183AD4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183AD4">
        <w:rPr>
          <w:sz w:val="22"/>
          <w:szCs w:val="22"/>
        </w:rPr>
        <w:t>Znajomości i stosowania przepisów mających zastosowanie przy udzielaniu i rozliczaniu świadczeń</w:t>
      </w:r>
      <w:r w:rsidR="00617692" w:rsidRPr="00183AD4">
        <w:rPr>
          <w:sz w:val="22"/>
          <w:szCs w:val="22"/>
        </w:rPr>
        <w:t xml:space="preserve"> zdrowotnych </w:t>
      </w:r>
      <w:r w:rsidRPr="00183AD4">
        <w:rPr>
          <w:sz w:val="22"/>
          <w:szCs w:val="22"/>
        </w:rPr>
        <w:t xml:space="preserve">objętych niniejszą </w:t>
      </w:r>
      <w:r w:rsidR="003A128A" w:rsidRPr="00183AD4">
        <w:rPr>
          <w:sz w:val="22"/>
          <w:szCs w:val="22"/>
        </w:rPr>
        <w:t>Umow</w:t>
      </w:r>
      <w:r w:rsidRPr="00183AD4">
        <w:rPr>
          <w:sz w:val="22"/>
          <w:szCs w:val="22"/>
        </w:rPr>
        <w:t>ą, ze szczególnym uwzględnieniem rozporządzeń Ministra Zdrowia</w:t>
      </w:r>
      <w:r w:rsidR="00634470" w:rsidRPr="00183AD4">
        <w:rPr>
          <w:sz w:val="22"/>
          <w:szCs w:val="22"/>
        </w:rPr>
        <w:t>,</w:t>
      </w:r>
      <w:r w:rsidR="0010713E" w:rsidRPr="00183AD4">
        <w:rPr>
          <w:sz w:val="22"/>
          <w:szCs w:val="22"/>
        </w:rPr>
        <w:t xml:space="preserve"> oraz Zarządzeń Prezesa NFZ;</w:t>
      </w:r>
    </w:p>
    <w:p w14:paraId="652E6CD6" w14:textId="3EA928A4" w:rsidR="00D81913" w:rsidRPr="00183AD4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183AD4">
        <w:rPr>
          <w:color w:val="000000"/>
          <w:sz w:val="22"/>
          <w:szCs w:val="22"/>
        </w:rPr>
        <w:t xml:space="preserve">Poddania się kontroli przeprowadzanej przez </w:t>
      </w:r>
      <w:r w:rsidR="00DE700C" w:rsidRPr="00183AD4">
        <w:rPr>
          <w:color w:val="000000"/>
          <w:sz w:val="22"/>
          <w:szCs w:val="22"/>
        </w:rPr>
        <w:t>Płatnika lub jego Oddziały</w:t>
      </w:r>
      <w:r w:rsidRPr="00183AD4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183AD4">
        <w:rPr>
          <w:color w:val="000000"/>
          <w:sz w:val="22"/>
          <w:szCs w:val="22"/>
        </w:rPr>
        <w:t xml:space="preserve"> zawartej pomiędzy Udzielającym Zamówienie a </w:t>
      </w:r>
      <w:r w:rsidR="009633CA" w:rsidRPr="00183AD4">
        <w:rPr>
          <w:color w:val="000000"/>
          <w:sz w:val="22"/>
          <w:szCs w:val="22"/>
        </w:rPr>
        <w:t>Płatnikiem</w:t>
      </w:r>
      <w:r w:rsidR="0010713E" w:rsidRPr="00183AD4">
        <w:rPr>
          <w:color w:val="000000"/>
          <w:sz w:val="22"/>
          <w:szCs w:val="22"/>
        </w:rPr>
        <w:t>;</w:t>
      </w:r>
    </w:p>
    <w:p w14:paraId="41123DAF" w14:textId="0EC72519" w:rsidR="00D81913" w:rsidRPr="00183AD4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183AD4">
        <w:rPr>
          <w:sz w:val="22"/>
          <w:szCs w:val="22"/>
        </w:rPr>
        <w:t xml:space="preserve">Używania identyfikatorów obowiązujących w jednostkach Udzielającego Zamówienie </w:t>
      </w:r>
      <w:r w:rsidR="001530A4" w:rsidRPr="00183AD4">
        <w:rPr>
          <w:sz w:val="22"/>
          <w:szCs w:val="22"/>
        </w:rPr>
        <w:t>wg </w:t>
      </w:r>
      <w:r w:rsidRPr="00183AD4">
        <w:rPr>
          <w:sz w:val="22"/>
          <w:szCs w:val="22"/>
        </w:rPr>
        <w:t>w</w:t>
      </w:r>
      <w:r w:rsidR="00EC6796" w:rsidRPr="00183AD4">
        <w:rPr>
          <w:sz w:val="22"/>
          <w:szCs w:val="22"/>
        </w:rPr>
        <w:t xml:space="preserve">zoru stanowiącego </w:t>
      </w:r>
      <w:r w:rsidR="00EC6796" w:rsidRPr="00183AD4">
        <w:rPr>
          <w:sz w:val="22"/>
          <w:szCs w:val="22"/>
          <w:u w:val="single"/>
        </w:rPr>
        <w:t xml:space="preserve">załącznik nr </w:t>
      </w:r>
      <w:r w:rsidR="00F42C1E" w:rsidRPr="00183AD4">
        <w:rPr>
          <w:sz w:val="22"/>
          <w:szCs w:val="22"/>
          <w:u w:val="single"/>
        </w:rPr>
        <w:t>1</w:t>
      </w:r>
      <w:r w:rsidRPr="00183AD4">
        <w:rPr>
          <w:sz w:val="22"/>
          <w:szCs w:val="22"/>
        </w:rPr>
        <w:t xml:space="preserve"> do </w:t>
      </w:r>
      <w:r w:rsidR="003A128A" w:rsidRPr="00183AD4">
        <w:rPr>
          <w:sz w:val="22"/>
          <w:szCs w:val="22"/>
        </w:rPr>
        <w:t>Umow</w:t>
      </w:r>
      <w:r w:rsidR="0010713E" w:rsidRPr="00183AD4">
        <w:rPr>
          <w:sz w:val="22"/>
          <w:szCs w:val="22"/>
        </w:rPr>
        <w:t>y;</w:t>
      </w:r>
    </w:p>
    <w:p w14:paraId="73D54AA6" w14:textId="5A43E167" w:rsidR="00871437" w:rsidRPr="00183AD4" w:rsidRDefault="003777B6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183AD4">
        <w:rPr>
          <w:rFonts w:eastAsia="MS Mincho"/>
          <w:sz w:val="22"/>
          <w:szCs w:val="22"/>
        </w:rPr>
        <w:t xml:space="preserve">Zgłoszenia swoich danych dla celów nadania uprawnień do użytkowania systemu informatycznego, w tym prowadzenia elektronicznej dokumentacji medycznej oraz </w:t>
      </w:r>
      <w:r w:rsidRPr="00183AD4">
        <w:rPr>
          <w:rFonts w:eastAsia="MS Mincho"/>
          <w:sz w:val="22"/>
          <w:szCs w:val="22"/>
        </w:rPr>
        <w:lastRenderedPageBreak/>
        <w:t>zapoznania się i podpisania regulaminu korzystania</w:t>
      </w:r>
      <w:r w:rsidR="00C332DC" w:rsidRPr="00183AD4">
        <w:rPr>
          <w:rFonts w:eastAsia="MS Mincho"/>
          <w:sz w:val="22"/>
          <w:szCs w:val="22"/>
        </w:rPr>
        <w:t xml:space="preserve"> z systemów oraz do przejścia</w:t>
      </w:r>
      <w:r w:rsidRPr="00183AD4">
        <w:rPr>
          <w:rFonts w:eastAsia="MS Mincho"/>
          <w:sz w:val="22"/>
          <w:szCs w:val="22"/>
        </w:rPr>
        <w:t xml:space="preserve"> szkolenia stanowiskowego</w:t>
      </w:r>
      <w:r w:rsidR="0010713E" w:rsidRPr="00183AD4">
        <w:rPr>
          <w:rFonts w:eastAsia="MS Mincho"/>
          <w:sz w:val="22"/>
          <w:szCs w:val="22"/>
        </w:rPr>
        <w:t>;</w:t>
      </w:r>
    </w:p>
    <w:p w14:paraId="589DA79B" w14:textId="01D5375E" w:rsidR="00A85380" w:rsidRPr="00183AD4" w:rsidRDefault="00A85380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183AD4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183AD4">
        <w:rPr>
          <w:rFonts w:ascii="Times New Roman" w:eastAsia="MS Mincho" w:hAnsi="Times New Roman" w:cs="Times New Roman"/>
        </w:rPr>
        <w:t>ganizuje Udzielający Zamówienie;</w:t>
      </w:r>
      <w:r w:rsidRPr="00183AD4">
        <w:rPr>
          <w:rFonts w:ascii="Times New Roman" w:eastAsia="MS Mincho" w:hAnsi="Times New Roman" w:cs="Times New Roman"/>
        </w:rPr>
        <w:t xml:space="preserve">  </w:t>
      </w:r>
    </w:p>
    <w:p w14:paraId="7179D44E" w14:textId="0A399421" w:rsidR="00F24D42" w:rsidRPr="00183AD4" w:rsidRDefault="00F24D42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183AD4">
        <w:rPr>
          <w:rFonts w:eastAsia="MS Mincho"/>
          <w:sz w:val="22"/>
          <w:szCs w:val="22"/>
        </w:rPr>
        <w:t>P</w:t>
      </w:r>
      <w:r w:rsidR="0010713E" w:rsidRPr="00183AD4">
        <w:rPr>
          <w:rFonts w:eastAsia="MS Mincho"/>
          <w:sz w:val="22"/>
          <w:szCs w:val="22"/>
        </w:rPr>
        <w:t>rzestrzegania</w:t>
      </w:r>
      <w:r w:rsidRPr="00183AD4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183AD4">
        <w:rPr>
          <w:rFonts w:eastAsia="MS Mincho"/>
          <w:sz w:val="22"/>
          <w:szCs w:val="22"/>
        </w:rPr>
        <w:br/>
      </w:r>
      <w:r w:rsidRPr="00183AD4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78AF2AAD" w14:textId="540A5285" w:rsidR="004E2259" w:rsidRPr="00183AD4" w:rsidRDefault="004E2259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183AD4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183AD4">
        <w:rPr>
          <w:sz w:val="22"/>
          <w:szCs w:val="22"/>
        </w:rPr>
        <w:br/>
      </w:r>
      <w:r w:rsidRPr="00183AD4">
        <w:rPr>
          <w:sz w:val="22"/>
          <w:szCs w:val="22"/>
        </w:rPr>
        <w:t xml:space="preserve">w przygotowywaniu osób do wykonywania zawodu medycznego, na zasadach określonych </w:t>
      </w:r>
      <w:r w:rsidR="00504B6D" w:rsidRPr="00183AD4">
        <w:rPr>
          <w:sz w:val="22"/>
          <w:szCs w:val="22"/>
        </w:rPr>
        <w:br/>
      </w:r>
      <w:r w:rsidRPr="00183AD4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668BC032" w14:textId="70C17D6A" w:rsidR="00D81913" w:rsidRPr="00183AD4" w:rsidRDefault="00D81913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183AD4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F42C1E" w:rsidRPr="00183AD4">
        <w:rPr>
          <w:sz w:val="22"/>
          <w:szCs w:val="22"/>
        </w:rPr>
        <w:t xml:space="preserve"> </w:t>
      </w:r>
      <w:r w:rsidRPr="00183AD4">
        <w:rPr>
          <w:sz w:val="22"/>
          <w:szCs w:val="22"/>
        </w:rPr>
        <w:t>Zamówienie oraz zobowiązuje się do</w:t>
      </w:r>
      <w:r w:rsidR="00473E5E" w:rsidRPr="00183AD4">
        <w:rPr>
          <w:sz w:val="22"/>
          <w:szCs w:val="22"/>
        </w:rPr>
        <w:t> </w:t>
      </w:r>
      <w:r w:rsidRPr="00183AD4">
        <w:rPr>
          <w:sz w:val="22"/>
          <w:szCs w:val="22"/>
        </w:rPr>
        <w:t xml:space="preserve">ich stosowania, a także do zachowania w tajemnicy danych osobowych uzyskanych w związku </w:t>
      </w:r>
      <w:r w:rsidR="00195F50" w:rsidRPr="00183AD4">
        <w:rPr>
          <w:sz w:val="22"/>
          <w:szCs w:val="22"/>
        </w:rPr>
        <w:br/>
      </w:r>
      <w:r w:rsidRPr="00183AD4">
        <w:rPr>
          <w:sz w:val="22"/>
          <w:szCs w:val="22"/>
        </w:rPr>
        <w:t xml:space="preserve">z wykonywaniem </w:t>
      </w:r>
      <w:r w:rsidR="003A128A" w:rsidRPr="00183AD4">
        <w:rPr>
          <w:sz w:val="22"/>
          <w:szCs w:val="22"/>
        </w:rPr>
        <w:t>Umow</w:t>
      </w:r>
      <w:r w:rsidRPr="00183AD4">
        <w:rPr>
          <w:sz w:val="22"/>
          <w:szCs w:val="22"/>
        </w:rPr>
        <w:t>y.</w:t>
      </w:r>
    </w:p>
    <w:p w14:paraId="1A591F59" w14:textId="71D08901" w:rsidR="00742994" w:rsidRPr="00183AD4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183AD4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183AD4">
        <w:rPr>
          <w:sz w:val="22"/>
          <w:szCs w:val="22"/>
        </w:rPr>
        <w:t>Umow</w:t>
      </w:r>
      <w:r w:rsidRPr="00183AD4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183AD4">
        <w:rPr>
          <w:sz w:val="22"/>
          <w:szCs w:val="22"/>
        </w:rPr>
        <w:br/>
      </w:r>
      <w:r w:rsidRPr="00183AD4">
        <w:rPr>
          <w:sz w:val="22"/>
          <w:szCs w:val="22"/>
        </w:rPr>
        <w:t xml:space="preserve">w czasie trwania </w:t>
      </w:r>
      <w:r w:rsidR="003A128A" w:rsidRPr="00183AD4">
        <w:rPr>
          <w:sz w:val="22"/>
          <w:szCs w:val="22"/>
        </w:rPr>
        <w:t>Umow</w:t>
      </w:r>
      <w:r w:rsidRPr="00183AD4">
        <w:rPr>
          <w:sz w:val="22"/>
          <w:szCs w:val="22"/>
        </w:rPr>
        <w:t>y oraz po jej zakończeniu</w:t>
      </w:r>
      <w:r w:rsidR="00473E5E" w:rsidRPr="00183AD4">
        <w:rPr>
          <w:sz w:val="22"/>
          <w:szCs w:val="22"/>
        </w:rPr>
        <w:t>.</w:t>
      </w:r>
    </w:p>
    <w:p w14:paraId="6814635C" w14:textId="57021A3D" w:rsidR="00742994" w:rsidRPr="00183AD4" w:rsidRDefault="00D81913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183AD4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183AD4">
        <w:rPr>
          <w:sz w:val="22"/>
          <w:szCs w:val="22"/>
        </w:rPr>
        <w:t>Umow</w:t>
      </w:r>
      <w:r w:rsidRPr="00183AD4">
        <w:rPr>
          <w:sz w:val="22"/>
          <w:szCs w:val="22"/>
        </w:rPr>
        <w:t xml:space="preserve">y do przekazania Udzielającemu Zamówienie </w:t>
      </w:r>
      <w:r w:rsidR="00C957FD" w:rsidRPr="00183AD4">
        <w:rPr>
          <w:sz w:val="22"/>
          <w:szCs w:val="22"/>
        </w:rPr>
        <w:t xml:space="preserve">podpisanego </w:t>
      </w:r>
      <w:r w:rsidRPr="00183AD4">
        <w:rPr>
          <w:sz w:val="22"/>
          <w:szCs w:val="22"/>
        </w:rPr>
        <w:t>oświadczenia o zach</w:t>
      </w:r>
      <w:r w:rsidR="00164D2B" w:rsidRPr="00183AD4">
        <w:rPr>
          <w:sz w:val="22"/>
          <w:szCs w:val="22"/>
        </w:rPr>
        <w:t>owaniu poufności (</w:t>
      </w:r>
      <w:r w:rsidR="00164D2B" w:rsidRPr="00183AD4">
        <w:rPr>
          <w:sz w:val="22"/>
          <w:szCs w:val="22"/>
          <w:u w:val="single"/>
        </w:rPr>
        <w:t>załącznik nr 2</w:t>
      </w:r>
      <w:r w:rsidRPr="00183AD4">
        <w:rPr>
          <w:sz w:val="22"/>
          <w:szCs w:val="22"/>
        </w:rPr>
        <w:t xml:space="preserve"> do </w:t>
      </w:r>
      <w:r w:rsidR="003A128A" w:rsidRPr="00183AD4">
        <w:rPr>
          <w:sz w:val="22"/>
          <w:szCs w:val="22"/>
        </w:rPr>
        <w:t>Umow</w:t>
      </w:r>
      <w:r w:rsidRPr="00183AD4">
        <w:rPr>
          <w:sz w:val="22"/>
          <w:szCs w:val="22"/>
        </w:rPr>
        <w:t>y).</w:t>
      </w:r>
    </w:p>
    <w:p w14:paraId="7134ABF1" w14:textId="51B08F71" w:rsidR="00D81913" w:rsidRPr="00183AD4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183AD4">
        <w:rPr>
          <w:sz w:val="22"/>
          <w:szCs w:val="22"/>
        </w:rPr>
        <w:t xml:space="preserve">Przyjmujący Zamówienie zobowiązuje się przy wykonywaniu  przedmiotu </w:t>
      </w:r>
      <w:r w:rsidR="003A128A" w:rsidRPr="00183AD4">
        <w:rPr>
          <w:sz w:val="22"/>
          <w:szCs w:val="22"/>
        </w:rPr>
        <w:t>Umow</w:t>
      </w:r>
      <w:r w:rsidRPr="00183AD4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183AD4">
        <w:t xml:space="preserve">ISO 14001, </w:t>
      </w:r>
      <w:r w:rsidR="00E727E6" w:rsidRPr="00183AD4">
        <w:t>ISO 45001</w:t>
      </w:r>
      <w:r w:rsidRPr="00183AD4">
        <w:rPr>
          <w:sz w:val="22"/>
          <w:szCs w:val="22"/>
        </w:rPr>
        <w:t xml:space="preserve">, których opis </w:t>
      </w:r>
      <w:r w:rsidR="00ED1093" w:rsidRPr="00183AD4">
        <w:rPr>
          <w:sz w:val="22"/>
          <w:szCs w:val="22"/>
        </w:rPr>
        <w:t>udostępniony został na stronie internetowej Udzielającego Zamówienie</w:t>
      </w:r>
      <w:r w:rsidRPr="00183AD4">
        <w:rPr>
          <w:sz w:val="22"/>
          <w:szCs w:val="22"/>
        </w:rPr>
        <w:t>.</w:t>
      </w:r>
    </w:p>
    <w:p w14:paraId="0CB52F7F" w14:textId="4173FF69" w:rsidR="00A85380" w:rsidRPr="00183AD4" w:rsidRDefault="00A85380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183AD4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183AD4">
        <w:rPr>
          <w:sz w:val="22"/>
          <w:szCs w:val="22"/>
        </w:rPr>
        <w:t>P</w:t>
      </w:r>
      <w:r w:rsidRPr="00183AD4">
        <w:rPr>
          <w:sz w:val="22"/>
          <w:szCs w:val="22"/>
        </w:rPr>
        <w:t xml:space="preserve">łatnikiem. </w:t>
      </w:r>
    </w:p>
    <w:p w14:paraId="2824F4F1" w14:textId="77777777" w:rsidR="00F16AB7" w:rsidRPr="00183AD4" w:rsidRDefault="00F16AB7" w:rsidP="006724EA">
      <w:pPr>
        <w:rPr>
          <w:bCs/>
          <w:sz w:val="22"/>
          <w:szCs w:val="22"/>
        </w:rPr>
      </w:pPr>
    </w:p>
    <w:p w14:paraId="78514680" w14:textId="490C6A3E" w:rsidR="003E26C0" w:rsidRPr="00183AD4" w:rsidRDefault="003E26C0" w:rsidP="006724EA">
      <w:pPr>
        <w:jc w:val="center"/>
        <w:rPr>
          <w:bCs/>
          <w:sz w:val="22"/>
          <w:szCs w:val="22"/>
        </w:rPr>
      </w:pPr>
      <w:r w:rsidRPr="00183AD4">
        <w:rPr>
          <w:bCs/>
          <w:sz w:val="22"/>
          <w:szCs w:val="22"/>
        </w:rPr>
        <w:t xml:space="preserve">§ </w:t>
      </w:r>
      <w:r w:rsidR="00C53607" w:rsidRPr="00183AD4">
        <w:rPr>
          <w:bCs/>
          <w:sz w:val="22"/>
          <w:szCs w:val="22"/>
        </w:rPr>
        <w:t>5</w:t>
      </w:r>
    </w:p>
    <w:p w14:paraId="02922B25" w14:textId="4358BB06" w:rsidR="00DE08A4" w:rsidRPr="00183AD4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183AD4">
        <w:rPr>
          <w:rFonts w:ascii="Times New Roman" w:hAnsi="Times New Roman" w:cs="Times New Roman"/>
        </w:rPr>
        <w:t>Przyjmujący Zamówienie nie może wykorzystywać majątku Udzielającego Zamówienie</w:t>
      </w:r>
      <w:r w:rsidRPr="00183AD4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15E5D056" w14:textId="7DFF94E6" w:rsidR="00783A7A" w:rsidRPr="00183AD4" w:rsidRDefault="00783A7A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183AD4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2C763FD2" w14:textId="4A29B533" w:rsidR="00783A7A" w:rsidRPr="00183AD4" w:rsidRDefault="00783A7A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183AD4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183AD4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183AD4">
        <w:rPr>
          <w:rFonts w:ascii="Times New Roman" w:hAnsi="Times New Roman" w:cs="Times New Roman"/>
        </w:rPr>
        <w:t>W przypadku uszkodzenia lub zniszczenia mienia Udzielającego Zamówienie przez</w:t>
      </w:r>
      <w:r w:rsidRPr="00183AD4">
        <w:rPr>
          <w:rFonts w:ascii="Times New Roman" w:hAnsi="Times New Roman" w:cs="Times New Roman"/>
          <w:smallCaps/>
        </w:rPr>
        <w:t xml:space="preserve"> P</w:t>
      </w:r>
      <w:r w:rsidRPr="00183AD4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2B0C89C4" w:rsidR="00DE08A4" w:rsidRPr="00183AD4" w:rsidRDefault="00DE08A4" w:rsidP="0075775A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183AD4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183AD4">
        <w:rPr>
          <w:rFonts w:ascii="Times New Roman" w:hAnsi="Times New Roman" w:cs="Times New Roman"/>
        </w:rPr>
        <w:br/>
      </w:r>
      <w:r w:rsidRPr="00183AD4">
        <w:rPr>
          <w:rFonts w:ascii="Times New Roman" w:hAnsi="Times New Roman" w:cs="Times New Roman"/>
        </w:rPr>
        <w:t>u Udzielającego Zamówienie lub innych osób działających na jego zlecenie,</w:t>
      </w:r>
    </w:p>
    <w:p w14:paraId="52C7BFF0" w14:textId="77777777" w:rsidR="00DE08A4" w:rsidRPr="00183AD4" w:rsidRDefault="00DE08A4" w:rsidP="0075775A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183AD4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183AD4" w:rsidRDefault="00DE08A4" w:rsidP="0075775A">
      <w:pPr>
        <w:pStyle w:val="Bezodstpw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 w:rsidRPr="00183AD4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183AD4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183AD4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Pr="00183AD4">
        <w:rPr>
          <w:rFonts w:ascii="Times New Roman" w:hAnsi="Times New Roman" w:cs="Times New Roman"/>
          <w:color w:val="FF0000"/>
        </w:rPr>
        <w:t xml:space="preserve"> </w:t>
      </w:r>
      <w:r w:rsidRPr="00183AD4">
        <w:rPr>
          <w:rFonts w:ascii="Times New Roman" w:hAnsi="Times New Roman" w:cs="Times New Roman"/>
        </w:rPr>
        <w:t xml:space="preserve">Zamówienie, na co Przyjmujący Zamówienie wyraża zgodę. </w:t>
      </w:r>
      <w:r w:rsidRPr="00183AD4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Pr="00183AD4">
        <w:rPr>
          <w:rFonts w:ascii="Times New Roman" w:hAnsi="Times New Roman" w:cs="Times New Roman"/>
          <w:smallCaps/>
        </w:rPr>
        <w:t xml:space="preserve"> </w:t>
      </w:r>
      <w:r w:rsidRPr="00183AD4">
        <w:rPr>
          <w:rFonts w:ascii="Times New Roman" w:hAnsi="Times New Roman" w:cs="Times New Roman"/>
        </w:rPr>
        <w:t>jest</w:t>
      </w:r>
      <w:r w:rsidRPr="00183AD4">
        <w:rPr>
          <w:rFonts w:ascii="Times New Roman" w:hAnsi="Times New Roman" w:cs="Times New Roman"/>
          <w:smallCaps/>
        </w:rPr>
        <w:t xml:space="preserve"> </w:t>
      </w:r>
      <w:r w:rsidRPr="00183AD4">
        <w:rPr>
          <w:rFonts w:ascii="Times New Roman" w:hAnsi="Times New Roman" w:cs="Times New Roman"/>
        </w:rPr>
        <w:t>zobowiązany do zapłaty różnicy na rachunek Udzielającego Zamówienie</w:t>
      </w:r>
      <w:r w:rsidRPr="00183AD4">
        <w:rPr>
          <w:rFonts w:ascii="Times New Roman" w:hAnsi="Times New Roman" w:cs="Times New Roman"/>
          <w:smallCaps/>
        </w:rPr>
        <w:t xml:space="preserve">. </w:t>
      </w:r>
      <w:r w:rsidRPr="00183AD4">
        <w:rPr>
          <w:rFonts w:ascii="Times New Roman" w:hAnsi="Times New Roman" w:cs="Times New Roman"/>
        </w:rPr>
        <w:t>Dopuszcza się</w:t>
      </w:r>
      <w:r w:rsidRPr="00183AD4">
        <w:rPr>
          <w:rFonts w:ascii="Times New Roman" w:hAnsi="Times New Roman" w:cs="Times New Roman"/>
          <w:smallCaps/>
        </w:rPr>
        <w:t xml:space="preserve"> </w:t>
      </w:r>
      <w:r w:rsidRPr="00183AD4">
        <w:rPr>
          <w:rFonts w:ascii="Times New Roman" w:hAnsi="Times New Roman" w:cs="Times New Roman"/>
        </w:rPr>
        <w:t>ewentualnie inne rozwiązanie uzgodnione przez strony w drodze negocjacji.</w:t>
      </w:r>
    </w:p>
    <w:p w14:paraId="19E15F0F" w14:textId="09F8F679" w:rsidR="00DE08A4" w:rsidRPr="00183AD4" w:rsidRDefault="00DE08A4" w:rsidP="006724EA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183AD4" w:rsidRDefault="003E26C0" w:rsidP="006724EA">
      <w:pPr>
        <w:pStyle w:val="Tekstpodstawowy"/>
        <w:widowControl/>
        <w:tabs>
          <w:tab w:val="clear" w:pos="360"/>
        </w:tabs>
        <w:jc w:val="center"/>
      </w:pPr>
      <w:r w:rsidRPr="00183AD4">
        <w:rPr>
          <w:bCs/>
        </w:rPr>
        <w:t xml:space="preserve">§ </w:t>
      </w:r>
      <w:r w:rsidR="00C53607" w:rsidRPr="00183AD4">
        <w:rPr>
          <w:bCs/>
        </w:rPr>
        <w:t>6</w:t>
      </w:r>
    </w:p>
    <w:p w14:paraId="5CFEF02D" w14:textId="568D1428" w:rsidR="00D81913" w:rsidRPr="00183AD4" w:rsidRDefault="00D81913" w:rsidP="0075775A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183AD4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</w:t>
      </w:r>
      <w:r w:rsidRPr="00183AD4">
        <w:rPr>
          <w:sz w:val="22"/>
          <w:szCs w:val="22"/>
        </w:rPr>
        <w:lastRenderedPageBreak/>
        <w:t xml:space="preserve">wykonania </w:t>
      </w:r>
      <w:r w:rsidR="003A128A" w:rsidRPr="00183AD4">
        <w:rPr>
          <w:sz w:val="22"/>
          <w:szCs w:val="22"/>
        </w:rPr>
        <w:t>Umow</w:t>
      </w:r>
      <w:r w:rsidRPr="00183AD4">
        <w:rPr>
          <w:sz w:val="22"/>
          <w:szCs w:val="22"/>
        </w:rPr>
        <w:t xml:space="preserve">y, chyba że niewykonanie lub nienależyte wykonanie </w:t>
      </w:r>
      <w:r w:rsidR="003A128A" w:rsidRPr="00183AD4">
        <w:rPr>
          <w:sz w:val="22"/>
          <w:szCs w:val="22"/>
        </w:rPr>
        <w:t>Umow</w:t>
      </w:r>
      <w:r w:rsidRPr="00183AD4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183AD4" w:rsidRDefault="00E601BC" w:rsidP="0075775A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183AD4">
        <w:rPr>
          <w:bCs/>
          <w:sz w:val="22"/>
          <w:szCs w:val="22"/>
        </w:rPr>
        <w:t>W przypadku stwierdzenia przez Płatnika</w:t>
      </w:r>
      <w:r w:rsidR="00D81913" w:rsidRPr="00183AD4">
        <w:rPr>
          <w:bCs/>
          <w:sz w:val="22"/>
          <w:szCs w:val="22"/>
        </w:rPr>
        <w:t xml:space="preserve"> naruszenia zasad udzielania świadczeń zdrowotnych określonych w umowie między </w:t>
      </w:r>
      <w:r w:rsidRPr="00183AD4">
        <w:rPr>
          <w:bCs/>
          <w:sz w:val="22"/>
          <w:szCs w:val="22"/>
        </w:rPr>
        <w:t>Płatnikiem</w:t>
      </w:r>
      <w:r w:rsidR="00CF7140" w:rsidRPr="00183AD4">
        <w:rPr>
          <w:bCs/>
          <w:sz w:val="22"/>
          <w:szCs w:val="22"/>
        </w:rPr>
        <w:t>, a Udzielającym Zamówienie</w:t>
      </w:r>
      <w:r w:rsidR="00D81913" w:rsidRPr="00183AD4">
        <w:rPr>
          <w:bCs/>
          <w:sz w:val="22"/>
          <w:szCs w:val="22"/>
        </w:rPr>
        <w:t xml:space="preserve"> w związku </w:t>
      </w:r>
      <w:r w:rsidRPr="00183AD4">
        <w:rPr>
          <w:bCs/>
          <w:sz w:val="22"/>
          <w:szCs w:val="22"/>
        </w:rPr>
        <w:br/>
      </w:r>
      <w:r w:rsidR="00D81913" w:rsidRPr="00183AD4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183AD4">
        <w:rPr>
          <w:bCs/>
          <w:sz w:val="22"/>
          <w:szCs w:val="22"/>
        </w:rPr>
        <w:t>Płatnika</w:t>
      </w:r>
      <w:r w:rsidR="00D81913" w:rsidRPr="00183AD4">
        <w:rPr>
          <w:bCs/>
          <w:sz w:val="22"/>
          <w:szCs w:val="22"/>
        </w:rPr>
        <w:t xml:space="preserve"> kary umowne, </w:t>
      </w:r>
      <w:r w:rsidR="001A6F51" w:rsidRPr="00183AD4">
        <w:rPr>
          <w:bCs/>
          <w:sz w:val="22"/>
          <w:szCs w:val="22"/>
        </w:rPr>
        <w:br/>
      </w:r>
      <w:r w:rsidR="00D81913" w:rsidRPr="00183AD4">
        <w:rPr>
          <w:bCs/>
          <w:sz w:val="22"/>
          <w:szCs w:val="22"/>
        </w:rPr>
        <w:t>a także zobowiązany jest do wynagrodzeni</w:t>
      </w:r>
      <w:r w:rsidR="0007768B" w:rsidRPr="00183AD4">
        <w:rPr>
          <w:bCs/>
          <w:sz w:val="22"/>
          <w:szCs w:val="22"/>
        </w:rPr>
        <w:t>a</w:t>
      </w:r>
      <w:r w:rsidR="00D81913" w:rsidRPr="00183AD4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183AD4">
        <w:rPr>
          <w:bCs/>
          <w:sz w:val="22"/>
          <w:szCs w:val="22"/>
        </w:rPr>
        <w:t>ego Zamówienie z wynagrodzenia P</w:t>
      </w:r>
      <w:r w:rsidR="00D81913" w:rsidRPr="00183AD4">
        <w:rPr>
          <w:bCs/>
          <w:sz w:val="22"/>
          <w:szCs w:val="22"/>
        </w:rPr>
        <w:t>rzyjmującego Zamówienie</w:t>
      </w:r>
      <w:r w:rsidR="00224FFA" w:rsidRPr="00183AD4">
        <w:rPr>
          <w:bCs/>
          <w:sz w:val="22"/>
          <w:szCs w:val="22"/>
        </w:rPr>
        <w:t xml:space="preserve">, na co Przyjmujący </w:t>
      </w:r>
      <w:r w:rsidR="00224FFA" w:rsidRPr="00183AD4">
        <w:rPr>
          <w:sz w:val="22"/>
          <w:szCs w:val="22"/>
        </w:rPr>
        <w:t>Zamówienie wyraża zgodę</w:t>
      </w:r>
      <w:r w:rsidR="00D81913" w:rsidRPr="00183AD4">
        <w:rPr>
          <w:bCs/>
          <w:sz w:val="22"/>
          <w:szCs w:val="22"/>
        </w:rPr>
        <w:t>.</w:t>
      </w:r>
    </w:p>
    <w:p w14:paraId="29FC32FC" w14:textId="77777777" w:rsidR="00224FFA" w:rsidRPr="00183AD4" w:rsidRDefault="00224FFA" w:rsidP="006724EA">
      <w:pPr>
        <w:widowControl w:val="0"/>
        <w:jc w:val="center"/>
        <w:rPr>
          <w:bCs/>
          <w:sz w:val="22"/>
          <w:szCs w:val="22"/>
        </w:rPr>
      </w:pPr>
    </w:p>
    <w:p w14:paraId="2A6B8B24" w14:textId="77777777" w:rsidR="00875743" w:rsidRPr="00183AD4" w:rsidRDefault="003E26C0" w:rsidP="00875743">
      <w:pPr>
        <w:widowControl w:val="0"/>
        <w:jc w:val="center"/>
        <w:rPr>
          <w:bCs/>
          <w:sz w:val="22"/>
          <w:szCs w:val="22"/>
        </w:rPr>
      </w:pPr>
      <w:r w:rsidRPr="00183AD4">
        <w:rPr>
          <w:bCs/>
          <w:sz w:val="22"/>
          <w:szCs w:val="22"/>
        </w:rPr>
        <w:t xml:space="preserve">§ </w:t>
      </w:r>
      <w:r w:rsidR="00C53607" w:rsidRPr="00183AD4">
        <w:rPr>
          <w:bCs/>
          <w:sz w:val="22"/>
          <w:szCs w:val="22"/>
        </w:rPr>
        <w:t>7</w:t>
      </w:r>
    </w:p>
    <w:p w14:paraId="5B1F34F1" w14:textId="13B812F2" w:rsidR="00A75AE7" w:rsidRPr="00183AD4" w:rsidRDefault="00A75AE7" w:rsidP="00504B6D">
      <w:pPr>
        <w:pStyle w:val="Akapitzlist"/>
        <w:widowControl w:val="0"/>
        <w:numPr>
          <w:ilvl w:val="0"/>
          <w:numId w:val="36"/>
        </w:numPr>
        <w:jc w:val="both"/>
        <w:rPr>
          <w:sz w:val="22"/>
          <w:szCs w:val="22"/>
        </w:rPr>
      </w:pPr>
      <w:r w:rsidRPr="00183AD4">
        <w:rPr>
          <w:sz w:val="22"/>
          <w:szCs w:val="22"/>
        </w:rPr>
        <w:t>Z tytułu realizacji niniejszej umowy co miesiąc będzie wyp</w:t>
      </w:r>
      <w:r w:rsidR="00504B6D" w:rsidRPr="00183AD4">
        <w:rPr>
          <w:sz w:val="22"/>
          <w:szCs w:val="22"/>
        </w:rPr>
        <w:t xml:space="preserve">łacane Przyjmującemu Zamówienie </w:t>
      </w:r>
      <w:r w:rsidRPr="00183AD4">
        <w:rPr>
          <w:sz w:val="22"/>
          <w:szCs w:val="22"/>
        </w:rPr>
        <w:t>wynagrodzenie, szczegółowo określone w ust. 2 niniejszego paragrafu.</w:t>
      </w:r>
    </w:p>
    <w:p w14:paraId="034925E8" w14:textId="774F5FAE" w:rsidR="00021208" w:rsidRPr="00183AD4" w:rsidRDefault="00A75AE7" w:rsidP="00504B6D">
      <w:pPr>
        <w:pStyle w:val="Akapitzlist"/>
        <w:widowControl w:val="0"/>
        <w:numPr>
          <w:ilvl w:val="0"/>
          <w:numId w:val="36"/>
        </w:numPr>
        <w:jc w:val="both"/>
        <w:rPr>
          <w:sz w:val="22"/>
          <w:szCs w:val="22"/>
        </w:rPr>
      </w:pPr>
      <w:r w:rsidRPr="00183AD4">
        <w:rPr>
          <w:sz w:val="22"/>
          <w:szCs w:val="22"/>
        </w:rPr>
        <w:t>Strony ustalają,</w:t>
      </w:r>
      <w:r w:rsidRPr="00183AD4">
        <w:t xml:space="preserve"> </w:t>
      </w:r>
      <w:r w:rsidRPr="00183AD4">
        <w:rPr>
          <w:sz w:val="22"/>
          <w:szCs w:val="22"/>
        </w:rPr>
        <w:t xml:space="preserve">że </w:t>
      </w:r>
      <w:r w:rsidR="00504B6D" w:rsidRPr="00183AD4">
        <w:rPr>
          <w:sz w:val="22"/>
          <w:szCs w:val="22"/>
        </w:rPr>
        <w:t xml:space="preserve">wynagrodzenie stanowi </w:t>
      </w:r>
      <w:r w:rsidR="00235D74" w:rsidRPr="00183AD4">
        <w:rPr>
          <w:sz w:val="22"/>
          <w:szCs w:val="22"/>
        </w:rPr>
        <w:t>iloczyn sumy</w:t>
      </w:r>
      <w:r w:rsidR="00B37C2B" w:rsidRPr="00183AD4">
        <w:rPr>
          <w:sz w:val="22"/>
          <w:szCs w:val="22"/>
        </w:rPr>
        <w:t xml:space="preserve"> </w:t>
      </w:r>
      <w:r w:rsidR="00AC2C7C" w:rsidRPr="00183AD4">
        <w:rPr>
          <w:sz w:val="22"/>
          <w:szCs w:val="22"/>
        </w:rPr>
        <w:t xml:space="preserve">ilości </w:t>
      </w:r>
      <w:r w:rsidR="008F09EC" w:rsidRPr="00183AD4">
        <w:rPr>
          <w:sz w:val="22"/>
          <w:szCs w:val="22"/>
        </w:rPr>
        <w:t>badań USG</w:t>
      </w:r>
      <w:r w:rsidR="00504B6D" w:rsidRPr="00183AD4">
        <w:rPr>
          <w:sz w:val="22"/>
          <w:szCs w:val="22"/>
        </w:rPr>
        <w:t xml:space="preserve"> </w:t>
      </w:r>
      <w:r w:rsidR="00235D74" w:rsidRPr="00183AD4">
        <w:rPr>
          <w:sz w:val="22"/>
          <w:szCs w:val="22"/>
        </w:rPr>
        <w:t xml:space="preserve">wykonanych w danym miesiącu </w:t>
      </w:r>
      <w:r w:rsidR="00B37C2B" w:rsidRPr="00183AD4">
        <w:rPr>
          <w:sz w:val="22"/>
          <w:szCs w:val="22"/>
        </w:rPr>
        <w:t xml:space="preserve">kalendarzowym </w:t>
      </w:r>
      <w:r w:rsidR="0071589D" w:rsidRPr="00183AD4">
        <w:rPr>
          <w:sz w:val="22"/>
          <w:szCs w:val="22"/>
        </w:rPr>
        <w:t>i s</w:t>
      </w:r>
      <w:r w:rsidR="00B37C2B" w:rsidRPr="00183AD4">
        <w:rPr>
          <w:sz w:val="22"/>
          <w:szCs w:val="22"/>
        </w:rPr>
        <w:t>t</w:t>
      </w:r>
      <w:r w:rsidR="00936560" w:rsidRPr="00183AD4">
        <w:rPr>
          <w:sz w:val="22"/>
          <w:szCs w:val="22"/>
        </w:rPr>
        <w:t xml:space="preserve">awki </w:t>
      </w:r>
      <w:r w:rsidR="006724EA" w:rsidRPr="00183AD4">
        <w:rPr>
          <w:sz w:val="22"/>
          <w:szCs w:val="22"/>
        </w:rPr>
        <w:t>…….</w:t>
      </w:r>
      <w:r w:rsidR="002716C5" w:rsidRPr="00183AD4">
        <w:rPr>
          <w:sz w:val="22"/>
          <w:szCs w:val="22"/>
        </w:rPr>
        <w:t xml:space="preserve"> </w:t>
      </w:r>
      <w:r w:rsidR="004359A9" w:rsidRPr="00183AD4">
        <w:rPr>
          <w:sz w:val="22"/>
          <w:szCs w:val="22"/>
        </w:rPr>
        <w:t xml:space="preserve">brutto </w:t>
      </w:r>
      <w:r w:rsidR="00D24F5D" w:rsidRPr="00183AD4">
        <w:rPr>
          <w:sz w:val="22"/>
          <w:szCs w:val="22"/>
        </w:rPr>
        <w:t>(</w:t>
      </w:r>
      <w:r w:rsidR="002716C5" w:rsidRPr="00183AD4">
        <w:rPr>
          <w:sz w:val="22"/>
          <w:szCs w:val="22"/>
        </w:rPr>
        <w:t xml:space="preserve">słownie: </w:t>
      </w:r>
      <w:r w:rsidR="003E26B0" w:rsidRPr="00183AD4">
        <w:rPr>
          <w:sz w:val="22"/>
          <w:szCs w:val="22"/>
        </w:rPr>
        <w:t>……………….</w:t>
      </w:r>
      <w:r w:rsidR="002716C5" w:rsidRPr="00183AD4">
        <w:rPr>
          <w:sz w:val="22"/>
          <w:szCs w:val="22"/>
        </w:rPr>
        <w:t xml:space="preserve">brutto 00/100) </w:t>
      </w:r>
      <w:r w:rsidR="004359A9" w:rsidRPr="00183AD4">
        <w:rPr>
          <w:sz w:val="22"/>
          <w:szCs w:val="22"/>
        </w:rPr>
        <w:t xml:space="preserve">za </w:t>
      </w:r>
      <w:r w:rsidR="008F09EC" w:rsidRPr="00183AD4">
        <w:rPr>
          <w:sz w:val="22"/>
          <w:szCs w:val="22"/>
        </w:rPr>
        <w:t>badanie</w:t>
      </w:r>
      <w:r w:rsidR="00504B6D" w:rsidRPr="00183AD4">
        <w:rPr>
          <w:sz w:val="22"/>
          <w:szCs w:val="22"/>
        </w:rPr>
        <w:t xml:space="preserve"> </w:t>
      </w:r>
      <w:r w:rsidR="00936560" w:rsidRPr="00183AD4">
        <w:rPr>
          <w:sz w:val="22"/>
          <w:szCs w:val="22"/>
        </w:rPr>
        <w:t>zaproponowanej w konkursie</w:t>
      </w:r>
      <w:r w:rsidR="00141E47" w:rsidRPr="00183AD4">
        <w:rPr>
          <w:sz w:val="22"/>
          <w:szCs w:val="22"/>
        </w:rPr>
        <w:t>, z zastrzeżeniem ust. 3 i 4.</w:t>
      </w:r>
    </w:p>
    <w:p w14:paraId="70696F94" w14:textId="025C88A0" w:rsidR="00141E47" w:rsidRPr="00183AD4" w:rsidRDefault="00141E47" w:rsidP="00141E47">
      <w:pPr>
        <w:pStyle w:val="Akapitzlist"/>
        <w:widowControl w:val="0"/>
        <w:numPr>
          <w:ilvl w:val="0"/>
          <w:numId w:val="36"/>
        </w:numPr>
        <w:jc w:val="both"/>
        <w:rPr>
          <w:bCs/>
          <w:sz w:val="22"/>
          <w:szCs w:val="22"/>
        </w:rPr>
      </w:pPr>
      <w:r w:rsidRPr="00183AD4">
        <w:rPr>
          <w:sz w:val="22"/>
          <w:szCs w:val="22"/>
        </w:rPr>
        <w:t>W przypadku udzielania świadczeń zdrowotnych na rzecz pacjentów z podejrzeniem zakażenia  lub zakażonych wirusem SARS-CoV-2, przez okres trwania epidemii COVID-19 w myśl rozporządzenia Ministra Zdrowia w sprawie ogłoszenia na obszarze Rzeczypospolitej Polskiej stanu epidemii z dnia 20 marca 2020 r. (Dz. U. 491 ze zm.), Przyjmujący Zamówienie otrzyma wynagrodzenie w wysokości czterokrotności stawki jednostkowej za wykonane badanie, o której mowa w ust.2 niniejszego paragrafu.</w:t>
      </w:r>
    </w:p>
    <w:p w14:paraId="2BB481CF" w14:textId="747490B2" w:rsidR="00141E47" w:rsidRPr="00183AD4" w:rsidRDefault="00141E47" w:rsidP="00141E47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183AD4">
        <w:rPr>
          <w:sz w:val="22"/>
          <w:szCs w:val="22"/>
        </w:rPr>
        <w:t xml:space="preserve">W przypadku niezapewnienia przez Udzielającego Zamówienie ilości badań, o której mowa § 1 ust. 6 niniejszej umowy, (przy czym jedno badanie, o którym mowa w  § 7 ust. 3 uznawane jest za cztery badania, o których mowa w § 7 ust. 2) to Udzielający Zamówienie zobowiązuje się do zapłaty wynagrodzenia w wysokości równowartości wykonania przez Przyjmującego Zamówienie </w:t>
      </w:r>
      <w:r w:rsidR="00D23A55">
        <w:rPr>
          <w:sz w:val="22"/>
          <w:szCs w:val="22"/>
        </w:rPr>
        <w:t>liczby</w:t>
      </w:r>
      <w:r w:rsidRPr="00183AD4">
        <w:rPr>
          <w:sz w:val="22"/>
          <w:szCs w:val="22"/>
        </w:rPr>
        <w:t xml:space="preserve"> badań</w:t>
      </w:r>
      <w:r w:rsidR="00D23A55">
        <w:rPr>
          <w:sz w:val="22"/>
          <w:szCs w:val="22"/>
        </w:rPr>
        <w:t xml:space="preserve"> wskazanych w § 1 ust.  6 Umowy</w:t>
      </w:r>
      <w:r w:rsidRPr="00183AD4">
        <w:rPr>
          <w:sz w:val="22"/>
          <w:szCs w:val="22"/>
        </w:rPr>
        <w:t>, zgodnie z ust. 2 niniejszego paragrafu.</w:t>
      </w:r>
    </w:p>
    <w:p w14:paraId="7C6AEF3D" w14:textId="4C8AE916" w:rsidR="00B110CE" w:rsidRPr="00183AD4" w:rsidRDefault="00B110CE" w:rsidP="00504B6D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183AD4">
        <w:rPr>
          <w:color w:val="000000"/>
          <w:sz w:val="22"/>
          <w:szCs w:val="22"/>
        </w:rPr>
        <w:t xml:space="preserve">Podstawą wypłaty wynagrodzenia będzie przekazana w terminie do 10-go dnia miesiąca następującego po miesiącu wykonania świadczeń faktura wraz z rozliczeniem, którego wzór stanowi </w:t>
      </w:r>
      <w:r w:rsidRPr="00183AD4">
        <w:rPr>
          <w:color w:val="000000"/>
          <w:sz w:val="22"/>
          <w:szCs w:val="22"/>
          <w:u w:val="single"/>
        </w:rPr>
        <w:t>załącznik nr 3</w:t>
      </w:r>
      <w:r w:rsidRPr="00183AD4">
        <w:rPr>
          <w:color w:val="000000"/>
          <w:sz w:val="22"/>
          <w:szCs w:val="22"/>
        </w:rPr>
        <w:t xml:space="preserve"> do umowy. </w:t>
      </w:r>
    </w:p>
    <w:p w14:paraId="75F8BBD9" w14:textId="77777777" w:rsidR="006724EA" w:rsidRPr="00183AD4" w:rsidRDefault="00722ADD" w:rsidP="00504B6D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183AD4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</w:t>
      </w:r>
      <w:r w:rsidR="00D31BE3" w:rsidRPr="00183AD4">
        <w:rPr>
          <w:sz w:val="22"/>
          <w:szCs w:val="22"/>
        </w:rPr>
        <w:t>niż 26 dnia miesiąca, w którym Udzielający Zamówienie otrzymał fakturę</w:t>
      </w:r>
      <w:r w:rsidRPr="00183AD4">
        <w:rPr>
          <w:sz w:val="22"/>
          <w:szCs w:val="22"/>
        </w:rPr>
        <w:t>)</w:t>
      </w:r>
      <w:r w:rsidR="00491477" w:rsidRPr="00183AD4">
        <w:rPr>
          <w:sz w:val="22"/>
          <w:szCs w:val="22"/>
        </w:rPr>
        <w:t xml:space="preserve"> </w:t>
      </w:r>
      <w:r w:rsidRPr="00183AD4">
        <w:rPr>
          <w:sz w:val="22"/>
          <w:szCs w:val="22"/>
        </w:rPr>
        <w:t xml:space="preserve">wraz </w:t>
      </w:r>
      <w:r w:rsidRPr="00183AD4">
        <w:rPr>
          <w:sz w:val="22"/>
          <w:szCs w:val="22"/>
          <w:u w:val="single"/>
        </w:rPr>
        <w:t>załącznikiem nr 3</w:t>
      </w:r>
      <w:r w:rsidRPr="00183AD4">
        <w:rPr>
          <w:sz w:val="22"/>
          <w:szCs w:val="22"/>
        </w:rPr>
        <w:t>.</w:t>
      </w:r>
    </w:p>
    <w:p w14:paraId="37AF4584" w14:textId="115A7C2E" w:rsidR="00722ADD" w:rsidRPr="00183AD4" w:rsidRDefault="006724EA" w:rsidP="00504B6D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183AD4">
        <w:rPr>
          <w:color w:val="000000" w:themeColor="text1"/>
          <w:sz w:val="22"/>
          <w:szCs w:val="22"/>
        </w:rPr>
        <w:t xml:space="preserve">Udzielający Zamówienia  oświadcza, że dokonuje płatności w modelu </w:t>
      </w:r>
      <w:proofErr w:type="spellStart"/>
      <w:r w:rsidRPr="00183AD4">
        <w:rPr>
          <w:color w:val="000000" w:themeColor="text1"/>
          <w:sz w:val="22"/>
          <w:szCs w:val="22"/>
        </w:rPr>
        <w:t>split</w:t>
      </w:r>
      <w:proofErr w:type="spellEnd"/>
      <w:r w:rsidRPr="00183AD4">
        <w:rPr>
          <w:color w:val="000000" w:themeColor="text1"/>
          <w:sz w:val="22"/>
          <w:szCs w:val="22"/>
        </w:rPr>
        <w:t xml:space="preserve"> </w:t>
      </w:r>
      <w:proofErr w:type="spellStart"/>
      <w:r w:rsidRPr="00183AD4">
        <w:rPr>
          <w:color w:val="000000" w:themeColor="text1"/>
          <w:sz w:val="22"/>
          <w:szCs w:val="22"/>
        </w:rPr>
        <w:t>payment</w:t>
      </w:r>
      <w:proofErr w:type="spellEnd"/>
      <w:r w:rsidRPr="00183AD4">
        <w:rPr>
          <w:color w:val="000000" w:themeColor="text1"/>
          <w:sz w:val="22"/>
          <w:szCs w:val="22"/>
        </w:rPr>
        <w:t xml:space="preserve">. </w:t>
      </w:r>
      <w:r w:rsidR="00504B6D" w:rsidRPr="00183AD4">
        <w:rPr>
          <w:color w:val="000000" w:themeColor="text1"/>
          <w:sz w:val="22"/>
          <w:szCs w:val="22"/>
        </w:rPr>
        <w:br/>
      </w:r>
      <w:r w:rsidRPr="00183AD4">
        <w:rPr>
          <w:color w:val="000000" w:themeColor="text1"/>
          <w:sz w:val="22"/>
          <w:szCs w:val="22"/>
        </w:rPr>
        <w:t xml:space="preserve">W przypadku, gdy Przyjmujący Zamówienie nie posiada firmowego rachunku bankowego, zobowiązany jest do każdej faktury dostarczyć oświadczenie stanowiące załącznik nr </w:t>
      </w:r>
      <w:r w:rsidR="00F6549A" w:rsidRPr="00183AD4">
        <w:rPr>
          <w:color w:val="000000" w:themeColor="text1"/>
          <w:sz w:val="22"/>
          <w:szCs w:val="22"/>
        </w:rPr>
        <w:t>6</w:t>
      </w:r>
      <w:r w:rsidRPr="00183AD4">
        <w:rPr>
          <w:color w:val="000000" w:themeColor="text1"/>
          <w:sz w:val="22"/>
          <w:szCs w:val="22"/>
        </w:rPr>
        <w:t xml:space="preserve"> do niniejszej umowy.</w:t>
      </w:r>
    </w:p>
    <w:p w14:paraId="5051A32C" w14:textId="47E78472" w:rsidR="00E601BC" w:rsidRPr="00183AD4" w:rsidRDefault="00E601BC" w:rsidP="00504B6D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183AD4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183AD4">
        <w:rPr>
          <w:snapToGrid w:val="0"/>
          <w:sz w:val="22"/>
          <w:szCs w:val="22"/>
        </w:rPr>
        <w:t>świadczeń</w:t>
      </w:r>
      <w:r w:rsidRPr="00183AD4">
        <w:rPr>
          <w:snapToGrid w:val="0"/>
          <w:sz w:val="22"/>
          <w:szCs w:val="22"/>
        </w:rPr>
        <w:t xml:space="preserve"> </w:t>
      </w:r>
      <w:r w:rsidR="009E0E56" w:rsidRPr="00183AD4">
        <w:rPr>
          <w:snapToGrid w:val="0"/>
          <w:sz w:val="22"/>
          <w:szCs w:val="22"/>
        </w:rPr>
        <w:t xml:space="preserve">zdrowotnych </w:t>
      </w:r>
      <w:r w:rsidRPr="00183AD4">
        <w:rPr>
          <w:snapToGrid w:val="0"/>
          <w:sz w:val="22"/>
          <w:szCs w:val="22"/>
        </w:rPr>
        <w:t xml:space="preserve">na fakturze: </w:t>
      </w:r>
    </w:p>
    <w:p w14:paraId="4542B9CA" w14:textId="77777777" w:rsidR="005F6E83" w:rsidRPr="00183AD4" w:rsidRDefault="005F6E83" w:rsidP="005F6E83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183AD4">
        <w:rPr>
          <w:snapToGrid w:val="0"/>
          <w:sz w:val="22"/>
          <w:szCs w:val="22"/>
        </w:rPr>
        <w:t xml:space="preserve">Realizacja świadczeń zdrowotnych </w:t>
      </w:r>
      <w:r w:rsidRPr="00183AD4">
        <w:rPr>
          <w:sz w:val="22"/>
          <w:szCs w:val="22"/>
        </w:rPr>
        <w:t>w zakresie badań USG Udzielającego Zamówienie</w:t>
      </w:r>
      <w:r w:rsidRPr="00183AD4">
        <w:rPr>
          <w:snapToGrid w:val="0"/>
          <w:sz w:val="22"/>
          <w:szCs w:val="22"/>
        </w:rPr>
        <w:t>;</w:t>
      </w:r>
    </w:p>
    <w:p w14:paraId="2BDE5546" w14:textId="77777777" w:rsidR="005F6E83" w:rsidRPr="00183AD4" w:rsidRDefault="005F6E83" w:rsidP="005F6E83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183AD4">
        <w:rPr>
          <w:snapToGrid w:val="0"/>
          <w:sz w:val="22"/>
          <w:szCs w:val="22"/>
        </w:rPr>
        <w:t>Numer Umowy ………. .</w:t>
      </w:r>
    </w:p>
    <w:p w14:paraId="0B7A1E92" w14:textId="77777777" w:rsidR="005F6E83" w:rsidRPr="00183AD4" w:rsidRDefault="005F6E83" w:rsidP="005F6E83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183AD4">
        <w:rPr>
          <w:snapToGrid w:val="0"/>
          <w:sz w:val="22"/>
          <w:szCs w:val="22"/>
        </w:rPr>
        <w:t>ilość zrealizowanych badań USG, o których mowa w § 7 ust. 2 ……..,</w:t>
      </w:r>
    </w:p>
    <w:p w14:paraId="66F38D18" w14:textId="6D5F7276" w:rsidR="005F6E83" w:rsidRPr="00183AD4" w:rsidRDefault="005F6E83" w:rsidP="005F6E83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183AD4">
        <w:rPr>
          <w:snapToGrid w:val="0"/>
          <w:sz w:val="22"/>
          <w:szCs w:val="22"/>
        </w:rPr>
        <w:t xml:space="preserve">ilość zrealizowanych badań USG, o których mowa w § 7 ust. 3 (tj. wobec pacjentów </w:t>
      </w:r>
      <w:r w:rsidRPr="00183AD4">
        <w:rPr>
          <w:snapToGrid w:val="0"/>
          <w:sz w:val="22"/>
          <w:szCs w:val="22"/>
        </w:rPr>
        <w:br/>
        <w:t xml:space="preserve">z podejrzeniem zakażenia  lub zakażonych wirusem SARS-CoV-2) ………, </w:t>
      </w:r>
    </w:p>
    <w:p w14:paraId="5A42A4C4" w14:textId="3D25C766" w:rsidR="00184DF4" w:rsidRPr="00183AD4" w:rsidRDefault="005F6E83" w:rsidP="005F6E83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183AD4">
        <w:rPr>
          <w:snapToGrid w:val="0"/>
          <w:sz w:val="22"/>
          <w:szCs w:val="22"/>
        </w:rPr>
        <w:t>potwierdzenie Kierownika Zakładu, iż świadczenia wykonane zostały prawidłowo, zgodnie z Umową</w:t>
      </w:r>
      <w:r w:rsidR="00184DF4" w:rsidRPr="00183AD4">
        <w:rPr>
          <w:snapToGrid w:val="0"/>
          <w:sz w:val="22"/>
          <w:szCs w:val="22"/>
        </w:rPr>
        <w:t xml:space="preserve">. </w:t>
      </w:r>
      <w:r w:rsidRPr="00183AD4">
        <w:rPr>
          <w:snapToGrid w:val="0"/>
          <w:sz w:val="22"/>
          <w:szCs w:val="22"/>
        </w:rPr>
        <w:t xml:space="preserve"> </w:t>
      </w:r>
    </w:p>
    <w:p w14:paraId="3B2D3993" w14:textId="36F69442" w:rsidR="001655FF" w:rsidRPr="00183AD4" w:rsidRDefault="001655FF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napToGrid w:val="0"/>
          <w:sz w:val="22"/>
          <w:szCs w:val="22"/>
        </w:rPr>
      </w:pPr>
      <w:r w:rsidRPr="00183AD4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183AD4">
        <w:rPr>
          <w:bCs/>
          <w:snapToGrid w:val="0"/>
          <w:sz w:val="22"/>
          <w:szCs w:val="22"/>
        </w:rPr>
        <w:t>łączy w</w:t>
      </w:r>
      <w:r w:rsidR="003E26B0" w:rsidRPr="00183AD4">
        <w:rPr>
          <w:bCs/>
          <w:snapToGrid w:val="0"/>
          <w:sz w:val="22"/>
          <w:szCs w:val="22"/>
        </w:rPr>
        <w:t>ięcej niż jedna umowa, Przyjmujący Zamówienie</w:t>
      </w:r>
      <w:r w:rsidRPr="00183AD4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183AD4">
        <w:rPr>
          <w:bCs/>
          <w:snapToGrid w:val="0"/>
          <w:sz w:val="22"/>
          <w:szCs w:val="22"/>
        </w:rPr>
        <w:t xml:space="preserve">. </w:t>
      </w:r>
    </w:p>
    <w:p w14:paraId="5C139BD6" w14:textId="225BEA03" w:rsidR="001655FF" w:rsidRPr="00183AD4" w:rsidRDefault="00184DF4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napToGrid w:val="0"/>
          <w:sz w:val="22"/>
          <w:szCs w:val="22"/>
        </w:rPr>
      </w:pPr>
      <w:r w:rsidRPr="00183AD4">
        <w:rPr>
          <w:snapToGrid w:val="0"/>
          <w:sz w:val="22"/>
          <w:szCs w:val="22"/>
        </w:rPr>
        <w:t xml:space="preserve">Złożenie faktury, o której mowa w </w:t>
      </w:r>
      <w:r w:rsidR="00E06CF2" w:rsidRPr="00183AD4">
        <w:rPr>
          <w:snapToGrid w:val="0"/>
          <w:sz w:val="22"/>
          <w:szCs w:val="22"/>
        </w:rPr>
        <w:t>niniejszym paragrafie,</w:t>
      </w:r>
      <w:r w:rsidRPr="00183AD4">
        <w:rPr>
          <w:snapToGrid w:val="0"/>
          <w:sz w:val="22"/>
          <w:szCs w:val="22"/>
        </w:rPr>
        <w:t xml:space="preserve"> w innym miejscu niż Kancelaria Udzielającego Zamówienie nie wywołuje przewidzianych </w:t>
      </w:r>
      <w:r w:rsidR="003A128A" w:rsidRPr="00183AD4">
        <w:rPr>
          <w:snapToGrid w:val="0"/>
          <w:sz w:val="22"/>
          <w:szCs w:val="22"/>
        </w:rPr>
        <w:t>Umow</w:t>
      </w:r>
      <w:r w:rsidRPr="00183AD4">
        <w:rPr>
          <w:snapToGrid w:val="0"/>
          <w:sz w:val="22"/>
          <w:szCs w:val="22"/>
        </w:rPr>
        <w:t>ą skutków prawnych.</w:t>
      </w:r>
    </w:p>
    <w:p w14:paraId="2B16D29C" w14:textId="77777777" w:rsidR="007A4821" w:rsidRPr="00183AD4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183AD4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259A7527" w14:textId="4E8DEB93" w:rsidR="007A4821" w:rsidRPr="00183AD4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183AD4">
        <w:rPr>
          <w:sz w:val="22"/>
          <w:szCs w:val="22"/>
        </w:rPr>
        <w:lastRenderedPageBreak/>
        <w:t>Wypłata wynagrodzenia następuje przez przesłanie środków na rachunek bankowy wskazany</w:t>
      </w:r>
      <w:r w:rsidR="0007768B" w:rsidRPr="00183AD4">
        <w:rPr>
          <w:sz w:val="22"/>
          <w:szCs w:val="22"/>
        </w:rPr>
        <w:t xml:space="preserve"> </w:t>
      </w:r>
      <w:r w:rsidR="004359A9" w:rsidRPr="00183AD4">
        <w:rPr>
          <w:sz w:val="22"/>
          <w:szCs w:val="22"/>
        </w:rPr>
        <w:br/>
      </w:r>
      <w:r w:rsidR="0007768B" w:rsidRPr="00183AD4">
        <w:rPr>
          <w:sz w:val="22"/>
          <w:szCs w:val="22"/>
        </w:rPr>
        <w:t>w fakturze</w:t>
      </w:r>
      <w:r w:rsidRPr="00183AD4">
        <w:rPr>
          <w:sz w:val="22"/>
          <w:szCs w:val="22"/>
        </w:rPr>
        <w:t xml:space="preserve"> przez Przyjmującego Zamówienie.</w:t>
      </w:r>
    </w:p>
    <w:p w14:paraId="340D6A02" w14:textId="77777777" w:rsidR="00FD2F3F" w:rsidRPr="00183AD4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183AD4">
        <w:rPr>
          <w:sz w:val="22"/>
          <w:szCs w:val="22"/>
        </w:rPr>
        <w:t>W przypadku opóźnienia w zapłacie wynagrodzenia, o którym mowa w niniejszym paragrafie</w:t>
      </w:r>
      <w:r w:rsidR="0018742B" w:rsidRPr="00183AD4">
        <w:rPr>
          <w:sz w:val="22"/>
          <w:szCs w:val="22"/>
        </w:rPr>
        <w:t>,</w:t>
      </w:r>
      <w:r w:rsidR="00A54D5E" w:rsidRPr="00183AD4">
        <w:rPr>
          <w:sz w:val="22"/>
          <w:szCs w:val="22"/>
        </w:rPr>
        <w:t xml:space="preserve"> Przyjmującemu </w:t>
      </w:r>
      <w:r w:rsidRPr="00183AD4">
        <w:rPr>
          <w:sz w:val="22"/>
          <w:szCs w:val="22"/>
        </w:rPr>
        <w:t xml:space="preserve">Zamówienie </w:t>
      </w:r>
      <w:r w:rsidR="00A54D5E" w:rsidRPr="00183AD4">
        <w:rPr>
          <w:sz w:val="22"/>
          <w:szCs w:val="22"/>
        </w:rPr>
        <w:t xml:space="preserve">przysługuje prawo do </w:t>
      </w:r>
      <w:r w:rsidR="00742994" w:rsidRPr="00183AD4">
        <w:rPr>
          <w:sz w:val="22"/>
          <w:szCs w:val="22"/>
        </w:rPr>
        <w:t>naliczenia odsetek</w:t>
      </w:r>
      <w:r w:rsidR="00654D90" w:rsidRPr="00183AD4">
        <w:rPr>
          <w:sz w:val="22"/>
          <w:szCs w:val="22"/>
        </w:rPr>
        <w:t xml:space="preserve"> </w:t>
      </w:r>
      <w:r w:rsidR="00742994" w:rsidRPr="00183AD4">
        <w:rPr>
          <w:sz w:val="22"/>
          <w:szCs w:val="22"/>
        </w:rPr>
        <w:t xml:space="preserve"> zgodnie </w:t>
      </w:r>
      <w:r w:rsidRPr="00183AD4">
        <w:rPr>
          <w:sz w:val="22"/>
          <w:szCs w:val="22"/>
        </w:rPr>
        <w:t>z obowiązującymi przepisami.</w:t>
      </w:r>
    </w:p>
    <w:p w14:paraId="1FD61537" w14:textId="7E466960" w:rsidR="0022502E" w:rsidRPr="00183AD4" w:rsidRDefault="00FD2F3F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183AD4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Pr="00183AD4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183AD4">
        <w:rPr>
          <w:sz w:val="22"/>
          <w:szCs w:val="22"/>
        </w:rPr>
        <w:t>Przyjmujący Zamówienie oświadcza, że kwoty, o których mowa w niniejszym paragrafie</w:t>
      </w:r>
      <w:r w:rsidR="00A25107" w:rsidRPr="00183AD4">
        <w:rPr>
          <w:sz w:val="22"/>
          <w:szCs w:val="22"/>
        </w:rPr>
        <w:t xml:space="preserve"> </w:t>
      </w:r>
      <w:r w:rsidRPr="00183AD4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183AD4">
        <w:rPr>
          <w:sz w:val="22"/>
          <w:szCs w:val="22"/>
        </w:rPr>
        <w:t>Umow</w:t>
      </w:r>
      <w:r w:rsidRPr="00183AD4">
        <w:rPr>
          <w:sz w:val="22"/>
          <w:szCs w:val="22"/>
        </w:rPr>
        <w:t>y.</w:t>
      </w:r>
    </w:p>
    <w:p w14:paraId="5F927DCA" w14:textId="039D7C4E" w:rsidR="007D74D9" w:rsidRPr="00183AD4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183AD4">
        <w:rPr>
          <w:sz w:val="22"/>
          <w:szCs w:val="22"/>
        </w:rPr>
        <w:t>Termin zapłaty uważa się za zachowany z chwilą obciążenia rachunku bankowego Udzielającego Zamówienie.</w:t>
      </w:r>
    </w:p>
    <w:p w14:paraId="0E9D06B9" w14:textId="77777777" w:rsidR="008F09EC" w:rsidRPr="00183AD4" w:rsidRDefault="008F09EC" w:rsidP="008F09EC">
      <w:pPr>
        <w:pStyle w:val="Akapitzlist"/>
        <w:widowControl w:val="0"/>
        <w:numPr>
          <w:ilvl w:val="0"/>
          <w:numId w:val="36"/>
        </w:numPr>
        <w:adjustRightInd w:val="0"/>
        <w:jc w:val="both"/>
        <w:rPr>
          <w:i/>
          <w:u w:val="single"/>
        </w:rPr>
      </w:pPr>
      <w:r w:rsidRPr="00183AD4">
        <w:rPr>
          <w:i/>
          <w:u w:val="single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  <w:r w:rsidRPr="00183AD4">
        <w:rPr>
          <w:rStyle w:val="Odwoanieprzypisudolnego"/>
          <w:i/>
          <w:u w:val="single"/>
        </w:rPr>
        <w:footnoteReference w:id="14"/>
      </w:r>
    </w:p>
    <w:p w14:paraId="511F8167" w14:textId="77777777" w:rsidR="00FC7F48" w:rsidRPr="00183AD4" w:rsidRDefault="00FC7F48" w:rsidP="006724EA">
      <w:pPr>
        <w:jc w:val="center"/>
        <w:rPr>
          <w:bCs/>
          <w:sz w:val="22"/>
          <w:szCs w:val="22"/>
        </w:rPr>
      </w:pPr>
    </w:p>
    <w:p w14:paraId="0C72C3A4" w14:textId="498D9C21" w:rsidR="003E26C0" w:rsidRPr="00183AD4" w:rsidRDefault="003E26C0" w:rsidP="006724EA">
      <w:pPr>
        <w:jc w:val="center"/>
        <w:rPr>
          <w:bCs/>
          <w:sz w:val="22"/>
          <w:szCs w:val="22"/>
        </w:rPr>
      </w:pPr>
      <w:r w:rsidRPr="00183AD4">
        <w:rPr>
          <w:bCs/>
          <w:sz w:val="22"/>
          <w:szCs w:val="22"/>
        </w:rPr>
        <w:t xml:space="preserve">§ </w:t>
      </w:r>
      <w:r w:rsidR="00C53607" w:rsidRPr="00183AD4">
        <w:rPr>
          <w:bCs/>
          <w:sz w:val="22"/>
          <w:szCs w:val="22"/>
        </w:rPr>
        <w:t>8</w:t>
      </w:r>
    </w:p>
    <w:p w14:paraId="29C8343C" w14:textId="77777777" w:rsidR="00224FFA" w:rsidRPr="00183AD4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183AD4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7C34E5BC" w:rsidR="00224FFA" w:rsidRPr="00183AD4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183AD4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61B42" w:rsidRPr="00183AD4">
        <w:rPr>
          <w:rFonts w:ascii="Times New Roman" w:eastAsia="Times New Roman" w:hAnsi="Times New Roman" w:cs="Times New Roman"/>
          <w:lang w:eastAsia="pl-PL"/>
        </w:rPr>
        <w:t>5 000</w:t>
      </w:r>
      <w:r w:rsidRPr="00183AD4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183AD4">
        <w:rPr>
          <w:rFonts w:ascii="Times New Roman" w:eastAsia="Times New Roman" w:hAnsi="Times New Roman" w:cs="Times New Roman"/>
          <w:lang w:eastAsia="pl-PL"/>
        </w:rPr>
        <w:t>Umow</w:t>
      </w:r>
      <w:r w:rsidRPr="00183AD4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183AD4">
        <w:rPr>
          <w:rFonts w:ascii="Times New Roman" w:eastAsia="Times New Roman" w:hAnsi="Times New Roman" w:cs="Times New Roman"/>
          <w:lang w:eastAsia="pl-PL"/>
        </w:rPr>
        <w:t>Umow</w:t>
      </w:r>
      <w:r w:rsidRPr="00183AD4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26B89978" w:rsidR="00224FFA" w:rsidRPr="00183AD4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183AD4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183AD4">
        <w:rPr>
          <w:rFonts w:ascii="Times New Roman" w:eastAsia="Times New Roman" w:hAnsi="Times New Roman" w:cs="Times New Roman"/>
          <w:lang w:eastAsia="pl-PL"/>
        </w:rPr>
        <w:t>Umow</w:t>
      </w:r>
      <w:r w:rsidRPr="00183AD4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183AD4">
        <w:rPr>
          <w:rFonts w:ascii="Times New Roman" w:eastAsia="Times New Roman" w:hAnsi="Times New Roman" w:cs="Times New Roman"/>
          <w:lang w:eastAsia="pl-PL"/>
        </w:rPr>
        <w:t xml:space="preserve">ie kary umownej w wysokości do </w:t>
      </w:r>
      <w:r w:rsidR="00361B42" w:rsidRPr="00183AD4">
        <w:rPr>
          <w:rFonts w:ascii="Times New Roman" w:eastAsia="Times New Roman" w:hAnsi="Times New Roman" w:cs="Times New Roman"/>
          <w:lang w:eastAsia="pl-PL"/>
        </w:rPr>
        <w:t>1 000</w:t>
      </w:r>
      <w:r w:rsidRPr="00183AD4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3C577DE5" w14:textId="0EB90DBC" w:rsidR="00224FFA" w:rsidRPr="00183AD4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183AD4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183AD4">
        <w:rPr>
          <w:rFonts w:ascii="Times New Roman" w:eastAsia="Times New Roman" w:hAnsi="Times New Roman" w:cs="Times New Roman"/>
          <w:lang w:eastAsia="pl-PL"/>
        </w:rPr>
        <w:t>Umow</w:t>
      </w:r>
      <w:r w:rsidRPr="00183AD4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do </w:t>
      </w:r>
      <w:r w:rsidR="00361B42" w:rsidRPr="00183AD4">
        <w:rPr>
          <w:rFonts w:ascii="Times New Roman" w:eastAsia="Times New Roman" w:hAnsi="Times New Roman" w:cs="Times New Roman"/>
          <w:lang w:eastAsia="pl-PL"/>
        </w:rPr>
        <w:t>500</w:t>
      </w:r>
      <w:r w:rsidRPr="00183AD4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3858ADB" w14:textId="5086244D" w:rsidR="00224FFA" w:rsidRPr="00183AD4" w:rsidRDefault="00224FFA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183AD4">
        <w:rPr>
          <w:sz w:val="22"/>
          <w:szCs w:val="22"/>
        </w:rPr>
        <w:t>W przypadku gdy szkoda przekraczać będzie wartość zastrzeżonej kary umownej</w:t>
      </w:r>
      <w:r w:rsidR="009E2031" w:rsidRPr="00183AD4">
        <w:rPr>
          <w:sz w:val="22"/>
          <w:szCs w:val="22"/>
        </w:rPr>
        <w:t>,</w:t>
      </w:r>
      <w:r w:rsidRPr="00183AD4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183AD4" w:rsidRDefault="005779B1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183AD4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183AD4">
        <w:rPr>
          <w:sz w:val="22"/>
          <w:szCs w:val="22"/>
        </w:rPr>
        <w:t>Umow</w:t>
      </w:r>
      <w:r w:rsidRPr="00183AD4">
        <w:rPr>
          <w:sz w:val="22"/>
          <w:szCs w:val="22"/>
        </w:rPr>
        <w:t>y w terminie 3 dni roboczych od daty otrzymania wezwania.</w:t>
      </w:r>
    </w:p>
    <w:p w14:paraId="0D47737D" w14:textId="4E0B7812" w:rsidR="005779B1" w:rsidRPr="00183AD4" w:rsidRDefault="00224FFA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183AD4">
        <w:rPr>
          <w:sz w:val="22"/>
          <w:szCs w:val="22"/>
        </w:rPr>
        <w:t xml:space="preserve">Naliczenie przez Udzielającego Zamówienie kary umownej następuje poprzez sporządzenie noty księgowej wraz z pisemnym uzasadnieniem, Przyjmujący Zamówienie zobowiązany jest </w:t>
      </w:r>
      <w:r w:rsidR="00504B6D" w:rsidRPr="00183AD4">
        <w:rPr>
          <w:sz w:val="22"/>
          <w:szCs w:val="22"/>
        </w:rPr>
        <w:br/>
      </w:r>
      <w:r w:rsidRPr="00183AD4">
        <w:rPr>
          <w:sz w:val="22"/>
          <w:szCs w:val="22"/>
        </w:rPr>
        <w:t xml:space="preserve">w terminie 10 dni od daty otrzymania ww. dokumentów do zapłaty naliczonej kary umownej. Brak zapłaty w powyższym terminie uprawnia Udzielającego Zamówienie do potrącenia kary umownej </w:t>
      </w:r>
      <w:r w:rsidR="00554067" w:rsidRPr="00183AD4">
        <w:rPr>
          <w:sz w:val="22"/>
          <w:szCs w:val="22"/>
        </w:rPr>
        <w:br/>
      </w:r>
      <w:r w:rsidRPr="00183AD4">
        <w:rPr>
          <w:sz w:val="22"/>
          <w:szCs w:val="22"/>
        </w:rPr>
        <w:t>z wynagrodzenia Przyjmującego Zamówienie lub innych jego wierzytelności przysługujących Przyjmującemu Zamówienie w stosunku do Udzielającego Zamówienie, na co Przyjmujący Zamówienie wyraża zgodę.</w:t>
      </w:r>
    </w:p>
    <w:p w14:paraId="0239BCA1" w14:textId="77777777" w:rsidR="008C5929" w:rsidRPr="00183AD4" w:rsidRDefault="008C5929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183AD4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183AD4">
        <w:rPr>
          <w:iCs/>
          <w:sz w:val="22"/>
          <w:szCs w:val="22"/>
        </w:rPr>
        <w:t>.</w:t>
      </w:r>
    </w:p>
    <w:p w14:paraId="092633DE" w14:textId="2707DB2E" w:rsidR="005779B1" w:rsidRPr="00183AD4" w:rsidRDefault="005779B1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183AD4">
        <w:rPr>
          <w:sz w:val="22"/>
          <w:szCs w:val="22"/>
        </w:rPr>
        <w:t xml:space="preserve">Kary umowne </w:t>
      </w:r>
      <w:r w:rsidR="001A4BFD" w:rsidRPr="00183AD4">
        <w:rPr>
          <w:sz w:val="22"/>
          <w:szCs w:val="22"/>
        </w:rPr>
        <w:t>podlegają</w:t>
      </w:r>
      <w:r w:rsidRPr="00183AD4">
        <w:rPr>
          <w:sz w:val="22"/>
          <w:szCs w:val="22"/>
        </w:rPr>
        <w:t xml:space="preserve"> sumowaniu.</w:t>
      </w:r>
    </w:p>
    <w:p w14:paraId="13122B90" w14:textId="0187D387" w:rsidR="00141397" w:rsidRPr="00183AD4" w:rsidRDefault="00C53607" w:rsidP="006724EA">
      <w:pPr>
        <w:autoSpaceDE/>
        <w:autoSpaceDN/>
        <w:jc w:val="center"/>
        <w:rPr>
          <w:bCs/>
          <w:sz w:val="22"/>
          <w:szCs w:val="22"/>
        </w:rPr>
      </w:pPr>
      <w:r w:rsidRPr="00183AD4">
        <w:rPr>
          <w:bCs/>
          <w:sz w:val="22"/>
          <w:szCs w:val="22"/>
        </w:rPr>
        <w:t>§ 9</w:t>
      </w:r>
    </w:p>
    <w:p w14:paraId="2F6C4D7D" w14:textId="247AB651" w:rsidR="0062004E" w:rsidRPr="00183AD4" w:rsidRDefault="005779B1" w:rsidP="006724EA">
      <w:pPr>
        <w:jc w:val="both"/>
        <w:rPr>
          <w:bCs/>
          <w:sz w:val="22"/>
          <w:szCs w:val="22"/>
        </w:rPr>
      </w:pPr>
      <w:r w:rsidRPr="00183AD4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Pr="00183AD4" w:rsidRDefault="0062004E" w:rsidP="006724EA">
      <w:pPr>
        <w:jc w:val="both"/>
        <w:rPr>
          <w:bCs/>
          <w:sz w:val="22"/>
          <w:szCs w:val="22"/>
        </w:rPr>
      </w:pPr>
    </w:p>
    <w:p w14:paraId="0415773F" w14:textId="5C7BD1C9" w:rsidR="005779B1" w:rsidRPr="00183AD4" w:rsidRDefault="0062004E" w:rsidP="006724EA">
      <w:pPr>
        <w:jc w:val="center"/>
        <w:rPr>
          <w:bCs/>
          <w:sz w:val="22"/>
          <w:szCs w:val="22"/>
        </w:rPr>
      </w:pPr>
      <w:r w:rsidRPr="00183AD4">
        <w:rPr>
          <w:bCs/>
          <w:sz w:val="22"/>
          <w:szCs w:val="22"/>
        </w:rPr>
        <w:t>§ 1</w:t>
      </w:r>
      <w:r w:rsidR="00C53607" w:rsidRPr="00183AD4">
        <w:rPr>
          <w:bCs/>
          <w:sz w:val="22"/>
          <w:szCs w:val="22"/>
        </w:rPr>
        <w:t>0</w:t>
      </w:r>
    </w:p>
    <w:p w14:paraId="468C691A" w14:textId="0F3A31CE" w:rsidR="003E26C0" w:rsidRPr="00183AD4" w:rsidRDefault="00504B6D" w:rsidP="006724EA">
      <w:pPr>
        <w:ind w:left="284" w:hanging="568"/>
        <w:jc w:val="both"/>
        <w:rPr>
          <w:iCs/>
          <w:sz w:val="22"/>
          <w:szCs w:val="22"/>
        </w:rPr>
      </w:pPr>
      <w:r w:rsidRPr="00183AD4">
        <w:rPr>
          <w:iCs/>
          <w:sz w:val="22"/>
          <w:szCs w:val="22"/>
        </w:rPr>
        <w:t xml:space="preserve">1. </w:t>
      </w:r>
      <w:r w:rsidR="003E26C0" w:rsidRPr="00183AD4">
        <w:rPr>
          <w:iCs/>
          <w:sz w:val="22"/>
          <w:szCs w:val="22"/>
        </w:rPr>
        <w:t xml:space="preserve">Nadzór nad wykonaniem </w:t>
      </w:r>
      <w:r w:rsidR="003A128A" w:rsidRPr="00183AD4">
        <w:rPr>
          <w:iCs/>
          <w:sz w:val="22"/>
          <w:szCs w:val="22"/>
        </w:rPr>
        <w:t>Umow</w:t>
      </w:r>
      <w:r w:rsidR="003E26C0" w:rsidRPr="00183AD4">
        <w:rPr>
          <w:iCs/>
          <w:sz w:val="22"/>
          <w:szCs w:val="22"/>
        </w:rPr>
        <w:t xml:space="preserve">y ze strony </w:t>
      </w:r>
      <w:r w:rsidR="003E26C0" w:rsidRPr="00183AD4">
        <w:rPr>
          <w:sz w:val="22"/>
          <w:szCs w:val="22"/>
        </w:rPr>
        <w:t>Udzielającego Zamówienie</w:t>
      </w:r>
      <w:r w:rsidR="003E26C0" w:rsidRPr="00183AD4">
        <w:rPr>
          <w:iCs/>
          <w:sz w:val="22"/>
          <w:szCs w:val="22"/>
        </w:rPr>
        <w:t xml:space="preserve"> sprawują:</w:t>
      </w:r>
    </w:p>
    <w:p w14:paraId="13A8F3A6" w14:textId="77777777" w:rsidR="003E26C0" w:rsidRPr="00183AD4" w:rsidRDefault="003E26C0" w:rsidP="006724EA">
      <w:pPr>
        <w:ind w:left="567" w:hanging="568"/>
        <w:jc w:val="both"/>
        <w:rPr>
          <w:sz w:val="22"/>
          <w:szCs w:val="22"/>
        </w:rPr>
      </w:pPr>
      <w:r w:rsidRPr="00183AD4">
        <w:rPr>
          <w:iCs/>
          <w:sz w:val="22"/>
          <w:szCs w:val="22"/>
        </w:rPr>
        <w:t>a)</w:t>
      </w:r>
      <w:r w:rsidRPr="00183AD4">
        <w:rPr>
          <w:iCs/>
          <w:sz w:val="22"/>
          <w:szCs w:val="22"/>
        </w:rPr>
        <w:tab/>
      </w:r>
      <w:r w:rsidR="00C87251" w:rsidRPr="00183AD4">
        <w:rPr>
          <w:iCs/>
          <w:sz w:val="22"/>
          <w:szCs w:val="22"/>
        </w:rPr>
        <w:t xml:space="preserve">Kierownik </w:t>
      </w:r>
      <w:r w:rsidR="00723D03" w:rsidRPr="00183AD4">
        <w:rPr>
          <w:sz w:val="22"/>
          <w:szCs w:val="22"/>
        </w:rPr>
        <w:t>Zakładu</w:t>
      </w:r>
      <w:r w:rsidR="003A3345" w:rsidRPr="00183AD4">
        <w:rPr>
          <w:sz w:val="22"/>
          <w:szCs w:val="22"/>
        </w:rPr>
        <w:t xml:space="preserve"> </w:t>
      </w:r>
      <w:r w:rsidRPr="00183AD4">
        <w:rPr>
          <w:sz w:val="22"/>
          <w:szCs w:val="22"/>
        </w:rPr>
        <w:t xml:space="preserve">- nadzór organizacyjny </w:t>
      </w:r>
      <w:r w:rsidR="00DC0FF8" w:rsidRPr="00183AD4">
        <w:rPr>
          <w:sz w:val="22"/>
          <w:szCs w:val="22"/>
        </w:rPr>
        <w:t xml:space="preserve">i </w:t>
      </w:r>
      <w:r w:rsidRPr="00183AD4">
        <w:rPr>
          <w:sz w:val="22"/>
          <w:szCs w:val="22"/>
        </w:rPr>
        <w:t>merytoryczny</w:t>
      </w:r>
    </w:p>
    <w:p w14:paraId="03D37AC8" w14:textId="6F000FA3" w:rsidR="003E26C0" w:rsidRPr="00183AD4" w:rsidRDefault="003E26C0" w:rsidP="006724EA">
      <w:pPr>
        <w:ind w:left="567" w:hanging="568"/>
        <w:jc w:val="both"/>
        <w:rPr>
          <w:iCs/>
          <w:smallCaps/>
          <w:sz w:val="22"/>
          <w:szCs w:val="22"/>
        </w:rPr>
      </w:pPr>
      <w:r w:rsidRPr="00183AD4">
        <w:rPr>
          <w:iCs/>
          <w:sz w:val="22"/>
          <w:szCs w:val="22"/>
        </w:rPr>
        <w:t>b)</w:t>
      </w:r>
      <w:r w:rsidRPr="00183AD4">
        <w:rPr>
          <w:iCs/>
          <w:sz w:val="22"/>
          <w:szCs w:val="22"/>
        </w:rPr>
        <w:tab/>
        <w:t xml:space="preserve">Koordynator </w:t>
      </w:r>
      <w:r w:rsidR="00723D03" w:rsidRPr="00183AD4">
        <w:rPr>
          <w:iCs/>
          <w:sz w:val="22"/>
          <w:szCs w:val="22"/>
        </w:rPr>
        <w:t>Zakładu</w:t>
      </w:r>
      <w:r w:rsidR="003A3345" w:rsidRPr="00183AD4">
        <w:rPr>
          <w:iCs/>
          <w:sz w:val="22"/>
          <w:szCs w:val="22"/>
        </w:rPr>
        <w:t xml:space="preserve"> </w:t>
      </w:r>
      <w:r w:rsidRPr="00183AD4">
        <w:rPr>
          <w:iCs/>
          <w:sz w:val="22"/>
          <w:szCs w:val="22"/>
        </w:rPr>
        <w:t>– nadzór i odpowiedzialność za poprawność rozliczeń</w:t>
      </w:r>
      <w:r w:rsidR="00DC0FF8" w:rsidRPr="00183AD4">
        <w:rPr>
          <w:iCs/>
          <w:sz w:val="22"/>
          <w:szCs w:val="22"/>
        </w:rPr>
        <w:t>.</w:t>
      </w:r>
      <w:r w:rsidRPr="00183AD4">
        <w:rPr>
          <w:iCs/>
          <w:sz w:val="22"/>
          <w:szCs w:val="22"/>
        </w:rPr>
        <w:t xml:space="preserve"> </w:t>
      </w:r>
    </w:p>
    <w:p w14:paraId="757C83F0" w14:textId="700BE134" w:rsidR="009413CD" w:rsidRPr="00183AD4" w:rsidRDefault="00504B6D" w:rsidP="00504B6D">
      <w:pPr>
        <w:ind w:hanging="284"/>
        <w:jc w:val="both"/>
        <w:rPr>
          <w:iCs/>
          <w:sz w:val="22"/>
          <w:szCs w:val="22"/>
        </w:rPr>
      </w:pPr>
      <w:r w:rsidRPr="00183AD4">
        <w:rPr>
          <w:iCs/>
          <w:smallCaps/>
          <w:sz w:val="22"/>
          <w:szCs w:val="22"/>
        </w:rPr>
        <w:t xml:space="preserve">2. </w:t>
      </w:r>
      <w:r w:rsidR="003E26C0" w:rsidRPr="00183AD4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183AD4">
        <w:rPr>
          <w:iCs/>
          <w:sz w:val="22"/>
          <w:szCs w:val="22"/>
        </w:rPr>
        <w:t xml:space="preserve">Kierownika </w:t>
      </w:r>
      <w:r w:rsidR="00723D03" w:rsidRPr="00183AD4">
        <w:rPr>
          <w:iCs/>
          <w:sz w:val="22"/>
          <w:szCs w:val="22"/>
        </w:rPr>
        <w:t>Zakładu</w:t>
      </w:r>
      <w:r w:rsidR="003A3345" w:rsidRPr="00183AD4">
        <w:rPr>
          <w:iCs/>
          <w:sz w:val="22"/>
          <w:szCs w:val="22"/>
        </w:rPr>
        <w:t xml:space="preserve"> </w:t>
      </w:r>
      <w:r w:rsidR="003E26C0" w:rsidRPr="00183AD4">
        <w:rPr>
          <w:iCs/>
          <w:sz w:val="22"/>
          <w:szCs w:val="22"/>
        </w:rPr>
        <w:t xml:space="preserve">oraz Koordynatora </w:t>
      </w:r>
      <w:r w:rsidR="00723D03" w:rsidRPr="00183AD4">
        <w:rPr>
          <w:iCs/>
          <w:sz w:val="22"/>
          <w:szCs w:val="22"/>
        </w:rPr>
        <w:t>Zakładu</w:t>
      </w:r>
      <w:r w:rsidR="003A3345" w:rsidRPr="00183AD4">
        <w:rPr>
          <w:iCs/>
          <w:sz w:val="22"/>
          <w:szCs w:val="22"/>
        </w:rPr>
        <w:t xml:space="preserve">. </w:t>
      </w:r>
      <w:r w:rsidR="003E26C0" w:rsidRPr="00183AD4">
        <w:rPr>
          <w:iCs/>
          <w:sz w:val="22"/>
          <w:szCs w:val="22"/>
        </w:rPr>
        <w:t xml:space="preserve"> </w:t>
      </w:r>
    </w:p>
    <w:p w14:paraId="1B93E073" w14:textId="77777777" w:rsidR="001F30F5" w:rsidRPr="00183AD4" w:rsidRDefault="001F30F5" w:rsidP="006724EA">
      <w:pPr>
        <w:jc w:val="center"/>
        <w:rPr>
          <w:bCs/>
          <w:sz w:val="22"/>
          <w:szCs w:val="22"/>
        </w:rPr>
      </w:pPr>
    </w:p>
    <w:p w14:paraId="2657831D" w14:textId="4708117E" w:rsidR="003E26C0" w:rsidRPr="00183AD4" w:rsidRDefault="003E26C0" w:rsidP="006724EA">
      <w:pPr>
        <w:jc w:val="center"/>
        <w:rPr>
          <w:bCs/>
          <w:sz w:val="22"/>
          <w:szCs w:val="22"/>
        </w:rPr>
      </w:pPr>
      <w:r w:rsidRPr="00183AD4">
        <w:rPr>
          <w:bCs/>
          <w:sz w:val="22"/>
          <w:szCs w:val="22"/>
        </w:rPr>
        <w:t>§ 1</w:t>
      </w:r>
      <w:r w:rsidR="00C53607" w:rsidRPr="00183AD4">
        <w:rPr>
          <w:bCs/>
          <w:sz w:val="22"/>
          <w:szCs w:val="22"/>
        </w:rPr>
        <w:t>1</w:t>
      </w:r>
    </w:p>
    <w:p w14:paraId="6FD73FD6" w14:textId="7FF6B012" w:rsidR="00753442" w:rsidRPr="00183AD4" w:rsidRDefault="00184DF4" w:rsidP="006724EA">
      <w:pPr>
        <w:pStyle w:val="Podtytu"/>
        <w:rPr>
          <w:b w:val="0"/>
          <w:bCs w:val="0"/>
          <w:sz w:val="22"/>
          <w:szCs w:val="22"/>
        </w:rPr>
      </w:pPr>
      <w:r w:rsidRPr="00183AD4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183AD4">
        <w:rPr>
          <w:b w:val="0"/>
          <w:bCs w:val="0"/>
          <w:sz w:val="22"/>
          <w:szCs w:val="22"/>
        </w:rPr>
        <w:t>Umow</w:t>
      </w:r>
      <w:r w:rsidRPr="00183AD4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Pr="00183AD4" w:rsidRDefault="00C86DAD" w:rsidP="006724EA">
      <w:pPr>
        <w:jc w:val="center"/>
        <w:rPr>
          <w:bCs/>
          <w:sz w:val="22"/>
          <w:szCs w:val="22"/>
        </w:rPr>
      </w:pPr>
    </w:p>
    <w:p w14:paraId="16E2EEC3" w14:textId="411EA3BC" w:rsidR="003E26C0" w:rsidRPr="00183AD4" w:rsidRDefault="002B4F3A" w:rsidP="006724EA">
      <w:pPr>
        <w:jc w:val="center"/>
        <w:rPr>
          <w:sz w:val="22"/>
          <w:szCs w:val="22"/>
        </w:rPr>
      </w:pPr>
      <w:r w:rsidRPr="00183AD4">
        <w:rPr>
          <w:bCs/>
          <w:sz w:val="22"/>
          <w:szCs w:val="22"/>
        </w:rPr>
        <w:t>§ 1</w:t>
      </w:r>
      <w:r w:rsidR="00C53607" w:rsidRPr="00183AD4">
        <w:rPr>
          <w:bCs/>
          <w:sz w:val="22"/>
          <w:szCs w:val="22"/>
        </w:rPr>
        <w:t>2</w:t>
      </w:r>
    </w:p>
    <w:p w14:paraId="1AEE6F35" w14:textId="703FC5BD" w:rsidR="00A03E15" w:rsidRPr="00183AD4" w:rsidRDefault="00A03E15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183AD4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183AD4">
        <w:rPr>
          <w:sz w:val="22"/>
          <w:szCs w:val="22"/>
        </w:rPr>
        <w:t>Umow</w:t>
      </w:r>
      <w:r w:rsidRPr="00183AD4">
        <w:rPr>
          <w:sz w:val="22"/>
          <w:szCs w:val="22"/>
        </w:rPr>
        <w:t>y zgodnie z obowiązującymi przepisami prawa.</w:t>
      </w:r>
    </w:p>
    <w:p w14:paraId="482D045B" w14:textId="2BA99765" w:rsidR="005779B1" w:rsidRPr="00183AD4" w:rsidRDefault="00A03E15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183AD4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183AD4">
        <w:rPr>
          <w:sz w:val="22"/>
          <w:szCs w:val="22"/>
        </w:rPr>
        <w:t>Umow</w:t>
      </w:r>
      <w:r w:rsidRPr="00183AD4">
        <w:rPr>
          <w:sz w:val="22"/>
          <w:szCs w:val="22"/>
        </w:rPr>
        <w:t>y, zgodnie z obowiązującymi przepisami prawa.</w:t>
      </w:r>
    </w:p>
    <w:p w14:paraId="020CECD1" w14:textId="0F8D762A" w:rsidR="005779B1" w:rsidRPr="00183AD4" w:rsidRDefault="005779B1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183AD4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183AD4">
        <w:rPr>
          <w:sz w:val="22"/>
          <w:szCs w:val="22"/>
        </w:rPr>
        <w:t>Rekrutacji, Szkoleń i Spraw Socjalnych</w:t>
      </w:r>
      <w:r w:rsidR="007547EC" w:rsidRPr="00183AD4">
        <w:rPr>
          <w:sz w:val="22"/>
          <w:szCs w:val="22"/>
        </w:rPr>
        <w:t xml:space="preserve"> </w:t>
      </w:r>
      <w:r w:rsidRPr="00183AD4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183AD4" w:rsidRDefault="003E26C0" w:rsidP="006724EA">
      <w:pPr>
        <w:ind w:left="360" w:hanging="360"/>
        <w:jc w:val="both"/>
        <w:rPr>
          <w:sz w:val="22"/>
          <w:szCs w:val="22"/>
        </w:rPr>
      </w:pPr>
    </w:p>
    <w:p w14:paraId="3F75645B" w14:textId="3FA11CFF" w:rsidR="003E26C0" w:rsidRPr="00183AD4" w:rsidRDefault="003E26C0" w:rsidP="006724EA">
      <w:pPr>
        <w:jc w:val="center"/>
        <w:rPr>
          <w:bCs/>
          <w:sz w:val="22"/>
          <w:szCs w:val="22"/>
        </w:rPr>
      </w:pPr>
      <w:r w:rsidRPr="00183AD4">
        <w:rPr>
          <w:bCs/>
          <w:sz w:val="22"/>
          <w:szCs w:val="22"/>
        </w:rPr>
        <w:t>§ 1</w:t>
      </w:r>
      <w:r w:rsidR="00C53607" w:rsidRPr="00183AD4">
        <w:rPr>
          <w:bCs/>
          <w:sz w:val="22"/>
          <w:szCs w:val="22"/>
        </w:rPr>
        <w:t>3</w:t>
      </w:r>
    </w:p>
    <w:p w14:paraId="1597D8FE" w14:textId="6E5E394B" w:rsidR="00FD5A9C" w:rsidRPr="00183AD4" w:rsidRDefault="007E7FEE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183AD4">
        <w:rPr>
          <w:sz w:val="22"/>
          <w:szCs w:val="22"/>
        </w:rPr>
        <w:t xml:space="preserve">Umowę </w:t>
      </w:r>
      <w:r w:rsidR="00526BDC" w:rsidRPr="00183AD4">
        <w:rPr>
          <w:sz w:val="22"/>
          <w:szCs w:val="22"/>
        </w:rPr>
        <w:t>obowiązuje</w:t>
      </w:r>
      <w:r w:rsidRPr="00183AD4">
        <w:rPr>
          <w:sz w:val="22"/>
          <w:szCs w:val="22"/>
        </w:rPr>
        <w:t xml:space="preserve"> od </w:t>
      </w:r>
      <w:r w:rsidR="00E31B26" w:rsidRPr="00183AD4">
        <w:rPr>
          <w:sz w:val="22"/>
          <w:szCs w:val="22"/>
        </w:rPr>
        <w:t>dnia 1 kwietnia 2021 roku do dnia 3</w:t>
      </w:r>
      <w:r w:rsidR="00D23A55">
        <w:rPr>
          <w:sz w:val="22"/>
          <w:szCs w:val="22"/>
        </w:rPr>
        <w:t>1</w:t>
      </w:r>
      <w:r w:rsidR="00E31B26" w:rsidRPr="00183AD4">
        <w:rPr>
          <w:sz w:val="22"/>
          <w:szCs w:val="22"/>
        </w:rPr>
        <w:t xml:space="preserve"> marca 202</w:t>
      </w:r>
      <w:r w:rsidR="00D23A55">
        <w:rPr>
          <w:sz w:val="22"/>
          <w:szCs w:val="22"/>
        </w:rPr>
        <w:t>2</w:t>
      </w:r>
      <w:r w:rsidR="00E31B26" w:rsidRPr="00183AD4">
        <w:rPr>
          <w:sz w:val="22"/>
          <w:szCs w:val="22"/>
        </w:rPr>
        <w:t xml:space="preserve"> roku.</w:t>
      </w:r>
    </w:p>
    <w:p w14:paraId="7D6C4B42" w14:textId="5A27949F" w:rsidR="00FD5A9C" w:rsidRPr="00183AD4" w:rsidRDefault="00FD5A9C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183AD4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183AD4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183AD4">
        <w:rPr>
          <w:rFonts w:eastAsia="Calibri"/>
          <w:sz w:val="22"/>
          <w:szCs w:val="22"/>
          <w:lang w:eastAsia="en-US"/>
        </w:rPr>
        <w:t>Umow</w:t>
      </w:r>
      <w:r w:rsidRPr="00183AD4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183AD4">
        <w:rPr>
          <w:rFonts w:eastAsia="Calibri"/>
          <w:sz w:val="22"/>
          <w:szCs w:val="22"/>
          <w:lang w:eastAsia="en-US"/>
        </w:rPr>
        <w:t>przypadkach</w:t>
      </w:r>
      <w:r w:rsidRPr="00183AD4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183AD4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183AD4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183AD4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183AD4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183AD4" w:rsidRDefault="00C2066A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183AD4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183AD4">
        <w:rPr>
          <w:rFonts w:eastAsia="Calibri"/>
          <w:sz w:val="22"/>
          <w:szCs w:val="22"/>
          <w:lang w:eastAsia="en-US"/>
        </w:rPr>
        <w:t xml:space="preserve">go z zachowaniem </w:t>
      </w:r>
      <w:r w:rsidRPr="00183AD4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183AD4">
        <w:rPr>
          <w:rFonts w:eastAsia="Calibri"/>
          <w:sz w:val="22"/>
          <w:szCs w:val="22"/>
          <w:lang w:eastAsia="en-US"/>
        </w:rPr>
        <w:t>:</w:t>
      </w:r>
    </w:p>
    <w:p w14:paraId="28F4032B" w14:textId="27CAF8D6" w:rsidR="00731CD6" w:rsidRPr="00183AD4" w:rsidRDefault="00C2066A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183AD4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183AD4">
        <w:rPr>
          <w:rFonts w:eastAsia="Calibri"/>
          <w:sz w:val="22"/>
          <w:szCs w:val="22"/>
          <w:lang w:eastAsia="en-US"/>
        </w:rPr>
        <w:t xml:space="preserve">Przyjmującego </w:t>
      </w:r>
      <w:r w:rsidRPr="00183AD4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183AD4">
        <w:rPr>
          <w:rFonts w:eastAsia="Calibri"/>
          <w:sz w:val="22"/>
          <w:szCs w:val="22"/>
          <w:lang w:eastAsia="en-US"/>
        </w:rPr>
        <w:t>Umow</w:t>
      </w:r>
      <w:r w:rsidRPr="00183AD4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183AD4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183AD4">
        <w:rPr>
          <w:rFonts w:eastAsia="Calibri"/>
          <w:sz w:val="22"/>
          <w:szCs w:val="22"/>
          <w:lang w:eastAsia="en-US"/>
        </w:rPr>
        <w:t>,</w:t>
      </w:r>
      <w:r w:rsidRPr="00183AD4">
        <w:rPr>
          <w:rFonts w:eastAsia="Calibri"/>
          <w:sz w:val="22"/>
          <w:szCs w:val="22"/>
          <w:lang w:eastAsia="en-US"/>
        </w:rPr>
        <w:t xml:space="preserve"> </w:t>
      </w:r>
      <w:r w:rsidR="003C5875" w:rsidRPr="00183AD4">
        <w:rPr>
          <w:rFonts w:eastAsia="Calibri"/>
          <w:sz w:val="22"/>
          <w:szCs w:val="22"/>
          <w:lang w:eastAsia="en-US"/>
        </w:rPr>
        <w:t>lub</w:t>
      </w:r>
    </w:p>
    <w:p w14:paraId="188446C9" w14:textId="6FA85342" w:rsidR="00B75C92" w:rsidRPr="00183AD4" w:rsidRDefault="00731CD6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183AD4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183AD4">
        <w:rPr>
          <w:rFonts w:eastAsia="Calibri"/>
          <w:sz w:val="22"/>
          <w:szCs w:val="22"/>
          <w:lang w:eastAsia="en-US"/>
        </w:rPr>
        <w:t>inne niż te, o których mowa w pkt 4,</w:t>
      </w:r>
    </w:p>
    <w:p w14:paraId="340FE5B9" w14:textId="47037D0B" w:rsidR="00C2066A" w:rsidRPr="00183AD4" w:rsidRDefault="00C2066A" w:rsidP="006724EA">
      <w:pPr>
        <w:pStyle w:val="Akapitzlist"/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183AD4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183AD4">
        <w:rPr>
          <w:rFonts w:eastAsia="Calibri"/>
          <w:sz w:val="22"/>
          <w:szCs w:val="22"/>
          <w:lang w:eastAsia="en-US"/>
        </w:rPr>
        <w:t>Umow</w:t>
      </w:r>
      <w:r w:rsidRPr="00183AD4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183AD4">
        <w:rPr>
          <w:rFonts w:eastAsia="Calibri"/>
          <w:sz w:val="22"/>
          <w:szCs w:val="22"/>
          <w:lang w:eastAsia="en-US"/>
        </w:rPr>
        <w:t>;</w:t>
      </w:r>
    </w:p>
    <w:p w14:paraId="5578E87A" w14:textId="6464A007" w:rsidR="00FD5A9C" w:rsidRPr="00183AD4" w:rsidRDefault="00F97110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183AD4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183AD4">
        <w:rPr>
          <w:rFonts w:eastAsia="Calibri"/>
          <w:sz w:val="22"/>
          <w:szCs w:val="22"/>
          <w:lang w:eastAsia="en-US"/>
        </w:rPr>
        <w:t>tron, bez za</w:t>
      </w:r>
      <w:r w:rsidR="00731CD6" w:rsidRPr="00183AD4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183AD4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183AD4">
        <w:rPr>
          <w:rFonts w:eastAsia="Calibri"/>
          <w:sz w:val="22"/>
          <w:szCs w:val="22"/>
          <w:lang w:eastAsia="en-US"/>
        </w:rPr>
        <w:t>Umow</w:t>
      </w:r>
      <w:r w:rsidR="00FD5A9C" w:rsidRPr="00183AD4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183AD4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183AD4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183AD4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183AD4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183AD4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183AD4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183AD4">
        <w:rPr>
          <w:rFonts w:eastAsia="Calibri"/>
          <w:sz w:val="22"/>
          <w:szCs w:val="22"/>
          <w:lang w:eastAsia="en-US"/>
        </w:rPr>
        <w:t>2</w:t>
      </w:r>
      <w:r w:rsidRPr="00183AD4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183AD4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183AD4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183AD4">
        <w:rPr>
          <w:rFonts w:eastAsia="Calibri"/>
          <w:sz w:val="22"/>
          <w:szCs w:val="22"/>
          <w:lang w:eastAsia="en-US"/>
        </w:rPr>
        <w:br/>
      </w:r>
      <w:r w:rsidRPr="00183AD4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183AD4">
        <w:rPr>
          <w:rFonts w:eastAsia="Calibri"/>
          <w:sz w:val="22"/>
          <w:szCs w:val="22"/>
          <w:lang w:eastAsia="en-US"/>
        </w:rPr>
        <w:t>Umow</w:t>
      </w:r>
      <w:r w:rsidRPr="00183AD4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183AD4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183AD4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183AD4">
        <w:rPr>
          <w:rFonts w:eastAsia="Calibri"/>
          <w:sz w:val="22"/>
          <w:szCs w:val="22"/>
          <w:lang w:eastAsia="en-US"/>
        </w:rPr>
        <w:t>Umow</w:t>
      </w:r>
      <w:r w:rsidRPr="00183AD4">
        <w:rPr>
          <w:rFonts w:eastAsia="Calibri"/>
          <w:sz w:val="22"/>
          <w:szCs w:val="22"/>
          <w:lang w:eastAsia="en-US"/>
        </w:rPr>
        <w:t>ą;</w:t>
      </w:r>
    </w:p>
    <w:p w14:paraId="79492610" w14:textId="77777777" w:rsidR="00927B23" w:rsidRPr="00183AD4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183AD4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183AD4">
        <w:rPr>
          <w:rFonts w:eastAsia="Calibri"/>
          <w:sz w:val="22"/>
          <w:szCs w:val="22"/>
          <w:lang w:eastAsia="en-US"/>
        </w:rPr>
        <w:t>wynagrodzenia więcej niż 60 dni,</w:t>
      </w:r>
    </w:p>
    <w:p w14:paraId="412A89BF" w14:textId="37D7716F" w:rsidR="001C6DE8" w:rsidRPr="00183AD4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183AD4">
        <w:rPr>
          <w:sz w:val="22"/>
          <w:szCs w:val="22"/>
        </w:rPr>
        <w:t>5)</w:t>
      </w:r>
      <w:r w:rsidRPr="00183AD4">
        <w:rPr>
          <w:sz w:val="22"/>
          <w:szCs w:val="22"/>
        </w:rPr>
        <w:tab/>
        <w:t xml:space="preserve">wskutek oświadczenia Udzielającego Zamówienie, z zachowaniem 30 dniowego okresu wypowiedzenia, w przypadku nieuzgodnienia nowych zasad wynagradzania Przyjmującego Zamówienia, o których mowa w </w:t>
      </w:r>
      <w:r w:rsidR="00493625" w:rsidRPr="00183AD4">
        <w:rPr>
          <w:sz w:val="22"/>
          <w:szCs w:val="22"/>
        </w:rPr>
        <w:t>§ 7 ust. 11</w:t>
      </w:r>
      <w:r w:rsidRPr="00183AD4">
        <w:rPr>
          <w:sz w:val="22"/>
          <w:szCs w:val="22"/>
        </w:rPr>
        <w:t xml:space="preserve"> Umowy.</w:t>
      </w:r>
    </w:p>
    <w:p w14:paraId="17F345A6" w14:textId="45AEA6B0" w:rsidR="001C6DE8" w:rsidRPr="00183AD4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183AD4">
        <w:rPr>
          <w:sz w:val="22"/>
          <w:szCs w:val="22"/>
        </w:rPr>
        <w:t>6)</w:t>
      </w:r>
      <w:r w:rsidRPr="00183AD4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183AD4">
        <w:rPr>
          <w:sz w:val="22"/>
          <w:szCs w:val="22"/>
        </w:rPr>
        <w:t>wienie a Udzielającym Zamówienie</w:t>
      </w:r>
      <w:r w:rsidRPr="00183AD4">
        <w:rPr>
          <w:sz w:val="22"/>
          <w:szCs w:val="22"/>
        </w:rPr>
        <w:t xml:space="preserve"> umowy o pracę, której </w:t>
      </w:r>
      <w:r w:rsidRPr="00183AD4">
        <w:rPr>
          <w:sz w:val="22"/>
          <w:szCs w:val="22"/>
        </w:rPr>
        <w:lastRenderedPageBreak/>
        <w:t>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183AD4">
        <w:rPr>
          <w:sz w:val="22"/>
          <w:szCs w:val="22"/>
        </w:rPr>
        <w:t>zględem Udzielającego Zamówienie</w:t>
      </w:r>
      <w:r w:rsidRPr="00183AD4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F40D7CF" w14:textId="65A3E009" w:rsidR="00E727E6" w:rsidRPr="00183AD4" w:rsidRDefault="00E727E6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183AD4">
        <w:rPr>
          <w:sz w:val="22"/>
          <w:szCs w:val="22"/>
        </w:rPr>
        <w:t xml:space="preserve">7) </w:t>
      </w:r>
      <w:r w:rsidRPr="00183AD4">
        <w:rPr>
          <w:sz w:val="22"/>
          <w:szCs w:val="22"/>
        </w:rPr>
        <w:tab/>
        <w:t>za porozumieniem stron.</w:t>
      </w:r>
    </w:p>
    <w:p w14:paraId="0792DE19" w14:textId="5959B14A" w:rsidR="00A837A9" w:rsidRPr="00183AD4" w:rsidRDefault="00A837A9" w:rsidP="006724EA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183AD4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Pr="00183AD4" w:rsidRDefault="00A837A9" w:rsidP="006724EA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6BBD52C2" w:rsidR="003E26C0" w:rsidRPr="00183AD4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183AD4">
        <w:rPr>
          <w:bCs/>
          <w:sz w:val="22"/>
          <w:szCs w:val="22"/>
        </w:rPr>
        <w:t>§ 1</w:t>
      </w:r>
      <w:r w:rsidR="00C53607" w:rsidRPr="00183AD4">
        <w:rPr>
          <w:bCs/>
          <w:sz w:val="22"/>
          <w:szCs w:val="22"/>
        </w:rPr>
        <w:t>4</w:t>
      </w:r>
    </w:p>
    <w:p w14:paraId="5F4ECA70" w14:textId="7A835C9B" w:rsidR="001B2532" w:rsidRPr="00183AD4" w:rsidRDefault="001B2532" w:rsidP="0075775A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183AD4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183AD4">
        <w:rPr>
          <w:rFonts w:eastAsia="Calibri"/>
          <w:bCs/>
          <w:sz w:val="22"/>
          <w:szCs w:val="22"/>
          <w:lang w:eastAsia="en-US"/>
        </w:rPr>
        <w:t>Umow</w:t>
      </w:r>
      <w:r w:rsidRPr="00183AD4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183AD4">
        <w:rPr>
          <w:rFonts w:eastAsia="Calibri"/>
          <w:bCs/>
          <w:sz w:val="22"/>
          <w:szCs w:val="22"/>
          <w:lang w:eastAsia="en-US"/>
        </w:rPr>
        <w:t>Udzielający Zamówienie</w:t>
      </w:r>
      <w:r w:rsidRPr="00183AD4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0E969AD7" w:rsidR="001B2532" w:rsidRPr="00183AD4" w:rsidRDefault="001B2532" w:rsidP="0075775A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183AD4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183AD4">
        <w:rPr>
          <w:rFonts w:eastAsia="Calibri"/>
          <w:bCs/>
          <w:sz w:val="22"/>
          <w:szCs w:val="22"/>
          <w:lang w:eastAsia="en-US"/>
        </w:rPr>
        <w:t>Udzielający Zamówienie</w:t>
      </w:r>
      <w:r w:rsidRPr="00183AD4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504B6D" w:rsidRPr="00183AD4">
        <w:rPr>
          <w:rFonts w:eastAsia="Calibri"/>
          <w:bCs/>
          <w:sz w:val="22"/>
          <w:szCs w:val="22"/>
          <w:lang w:eastAsia="en-US"/>
        </w:rPr>
        <w:br/>
      </w:r>
      <w:r w:rsidRPr="00183AD4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596750FE" w14:textId="77777777" w:rsidR="002A290F" w:rsidRPr="00183AD4" w:rsidRDefault="002A290F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3261F002" w:rsidR="00E44D71" w:rsidRPr="00183AD4" w:rsidRDefault="00E44D7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183AD4">
        <w:rPr>
          <w:bCs/>
          <w:sz w:val="22"/>
          <w:szCs w:val="22"/>
        </w:rPr>
        <w:t>§ 1</w:t>
      </w:r>
      <w:r w:rsidR="00C53607" w:rsidRPr="00183AD4">
        <w:rPr>
          <w:bCs/>
          <w:sz w:val="22"/>
          <w:szCs w:val="22"/>
        </w:rPr>
        <w:t>5</w:t>
      </w:r>
    </w:p>
    <w:p w14:paraId="090C7267" w14:textId="5AD6B02E" w:rsidR="00CF33E3" w:rsidRPr="00183AD4" w:rsidRDefault="003E26C0" w:rsidP="006724EA">
      <w:pPr>
        <w:pStyle w:val="Akapitzlist"/>
        <w:ind w:left="0"/>
        <w:jc w:val="both"/>
        <w:rPr>
          <w:sz w:val="22"/>
          <w:szCs w:val="22"/>
        </w:rPr>
      </w:pPr>
      <w:r w:rsidRPr="00183AD4">
        <w:rPr>
          <w:sz w:val="22"/>
          <w:szCs w:val="22"/>
        </w:rPr>
        <w:t xml:space="preserve">Wszelkie zmiany </w:t>
      </w:r>
      <w:r w:rsidR="003A128A" w:rsidRPr="00183AD4">
        <w:rPr>
          <w:sz w:val="22"/>
          <w:szCs w:val="22"/>
        </w:rPr>
        <w:t>Umow</w:t>
      </w:r>
      <w:r w:rsidRPr="00183AD4">
        <w:rPr>
          <w:sz w:val="22"/>
          <w:szCs w:val="22"/>
        </w:rPr>
        <w:t>y wymagają formy p</w:t>
      </w:r>
      <w:r w:rsidR="00146719" w:rsidRPr="00183AD4">
        <w:rPr>
          <w:sz w:val="22"/>
          <w:szCs w:val="22"/>
        </w:rPr>
        <w:t xml:space="preserve">isemnej pod rygorem nieważności, z </w:t>
      </w:r>
      <w:r w:rsidR="006E148A" w:rsidRPr="00183AD4">
        <w:rPr>
          <w:sz w:val="22"/>
          <w:szCs w:val="22"/>
        </w:rPr>
        <w:t xml:space="preserve">uwzględnieniem </w:t>
      </w:r>
      <w:r w:rsidR="00146719" w:rsidRPr="00183AD4">
        <w:rPr>
          <w:sz w:val="22"/>
          <w:szCs w:val="22"/>
        </w:rPr>
        <w:t>art.</w:t>
      </w:r>
      <w:r w:rsidR="006E148A" w:rsidRPr="00183AD4">
        <w:rPr>
          <w:sz w:val="22"/>
          <w:szCs w:val="22"/>
        </w:rPr>
        <w:t xml:space="preserve"> </w:t>
      </w:r>
      <w:r w:rsidR="00146719" w:rsidRPr="00183AD4">
        <w:rPr>
          <w:sz w:val="22"/>
          <w:szCs w:val="22"/>
        </w:rPr>
        <w:t>27 ust.</w:t>
      </w:r>
      <w:r w:rsidR="006E148A" w:rsidRPr="00183AD4">
        <w:rPr>
          <w:sz w:val="22"/>
          <w:szCs w:val="22"/>
        </w:rPr>
        <w:t xml:space="preserve"> </w:t>
      </w:r>
      <w:r w:rsidR="00146719" w:rsidRPr="00183AD4">
        <w:rPr>
          <w:sz w:val="22"/>
          <w:szCs w:val="22"/>
        </w:rPr>
        <w:t>5 ustawy dnia 15 kwietnia 2011</w:t>
      </w:r>
      <w:r w:rsidR="009C67DA" w:rsidRPr="00183AD4">
        <w:rPr>
          <w:sz w:val="22"/>
          <w:szCs w:val="22"/>
        </w:rPr>
        <w:t xml:space="preserve"> </w:t>
      </w:r>
      <w:r w:rsidR="00146719" w:rsidRPr="00183AD4">
        <w:rPr>
          <w:sz w:val="22"/>
          <w:szCs w:val="22"/>
        </w:rPr>
        <w:t>r. o działalności leczniczej.</w:t>
      </w:r>
    </w:p>
    <w:p w14:paraId="3E6EE403" w14:textId="77777777" w:rsidR="00B40918" w:rsidRPr="00183AD4" w:rsidRDefault="00B40918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CC21B0B" w14:textId="5997CA93" w:rsidR="00EB647D" w:rsidRPr="00183AD4" w:rsidRDefault="003E26C0" w:rsidP="00C9029D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183AD4">
        <w:rPr>
          <w:bCs/>
          <w:sz w:val="22"/>
          <w:szCs w:val="22"/>
        </w:rPr>
        <w:t>§ 1</w:t>
      </w:r>
      <w:r w:rsidR="00C53607" w:rsidRPr="00183AD4">
        <w:rPr>
          <w:bCs/>
          <w:sz w:val="22"/>
          <w:szCs w:val="22"/>
        </w:rPr>
        <w:t>6</w:t>
      </w:r>
    </w:p>
    <w:p w14:paraId="41D97497" w14:textId="02CDCF24" w:rsidR="00C9029D" w:rsidRPr="00183AD4" w:rsidRDefault="00C9029D" w:rsidP="00C9029D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AD4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37CB952D" w14:textId="77777777" w:rsidR="00C9029D" w:rsidRPr="00183AD4" w:rsidRDefault="00C9029D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46FB79" w14:textId="3E254B6E" w:rsidR="003E26C0" w:rsidRPr="00183AD4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183AD4">
        <w:rPr>
          <w:bCs/>
          <w:sz w:val="22"/>
          <w:szCs w:val="22"/>
        </w:rPr>
        <w:t>§ 1</w:t>
      </w:r>
      <w:r w:rsidR="00C53607" w:rsidRPr="00183AD4">
        <w:rPr>
          <w:bCs/>
          <w:sz w:val="22"/>
          <w:szCs w:val="22"/>
        </w:rPr>
        <w:t>7</w:t>
      </w:r>
    </w:p>
    <w:p w14:paraId="46139F64" w14:textId="2DA55CD8" w:rsidR="00C9029D" w:rsidRPr="00183AD4" w:rsidRDefault="00C9029D" w:rsidP="00C9029D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183AD4">
        <w:rPr>
          <w:rFonts w:ascii="Times New Roman" w:hAnsi="Times New Roman" w:cs="Times New Roman"/>
          <w:sz w:val="22"/>
          <w:szCs w:val="22"/>
        </w:rPr>
        <w:t>W sprawach nieuregulowanych mają zastosowanie odpowiednie przepisy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301F7CC" w14:textId="77777777" w:rsidR="004C5651" w:rsidRPr="00183AD4" w:rsidRDefault="004C565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3E3E3F0E" w:rsidR="003E26C0" w:rsidRPr="00183AD4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183AD4">
        <w:rPr>
          <w:bCs/>
          <w:sz w:val="22"/>
          <w:szCs w:val="22"/>
        </w:rPr>
        <w:t xml:space="preserve">§ </w:t>
      </w:r>
      <w:r w:rsidR="00C53607" w:rsidRPr="00183AD4">
        <w:rPr>
          <w:bCs/>
          <w:sz w:val="22"/>
          <w:szCs w:val="22"/>
        </w:rPr>
        <w:t>18</w:t>
      </w:r>
    </w:p>
    <w:p w14:paraId="58A3C0C2" w14:textId="77777777" w:rsidR="00E642A8" w:rsidRPr="00183AD4" w:rsidRDefault="00E642A8" w:rsidP="006724EA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183AD4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183AD4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183AD4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4E590D05" w14:textId="77777777" w:rsidR="005425B1" w:rsidRPr="00183AD4" w:rsidRDefault="005425B1" w:rsidP="006724EA">
      <w:pPr>
        <w:rPr>
          <w:sz w:val="22"/>
          <w:szCs w:val="22"/>
        </w:rPr>
      </w:pPr>
    </w:p>
    <w:p w14:paraId="37DC6BAB" w14:textId="031B14B1" w:rsidR="00954982" w:rsidRPr="00183AD4" w:rsidRDefault="003E26C0" w:rsidP="006724EA">
      <w:pPr>
        <w:rPr>
          <w:rFonts w:eastAsia="Calibri"/>
          <w:b/>
          <w:sz w:val="22"/>
          <w:szCs w:val="22"/>
          <w:lang w:eastAsia="en-US"/>
        </w:rPr>
      </w:pPr>
      <w:r w:rsidRPr="00183AD4">
        <w:rPr>
          <w:bCs/>
          <w:sz w:val="22"/>
          <w:szCs w:val="22"/>
        </w:rPr>
        <w:t xml:space="preserve">    </w:t>
      </w:r>
      <w:r w:rsidR="00CF33E3" w:rsidRPr="00183AD4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183AD4">
        <w:rPr>
          <w:rFonts w:eastAsia="Calibri"/>
          <w:b/>
          <w:sz w:val="22"/>
          <w:szCs w:val="22"/>
          <w:lang w:eastAsia="en-US"/>
        </w:rPr>
        <w:tab/>
      </w:r>
      <w:r w:rsidR="00CF33E3" w:rsidRPr="00183AD4">
        <w:rPr>
          <w:rFonts w:eastAsia="Calibri"/>
          <w:b/>
          <w:sz w:val="22"/>
          <w:szCs w:val="22"/>
          <w:lang w:eastAsia="en-US"/>
        </w:rPr>
        <w:tab/>
      </w:r>
      <w:r w:rsidR="00CF33E3" w:rsidRPr="00183AD4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Pr="00183AD4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Pr="00183AD4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Pr="00183AD4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Pr="00183AD4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Pr="00183AD4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Pr="00183AD4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Pr="00183AD4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412C65" w14:textId="0B165226" w:rsidR="00792E18" w:rsidRPr="00183AD4" w:rsidRDefault="00792E18" w:rsidP="00875743">
      <w:pPr>
        <w:tabs>
          <w:tab w:val="left" w:pos="1185"/>
        </w:tabs>
        <w:rPr>
          <w:b/>
          <w:color w:val="000000" w:themeColor="text1"/>
        </w:rPr>
      </w:pPr>
    </w:p>
    <w:p w14:paraId="00AB3071" w14:textId="77777777" w:rsidR="00792E18" w:rsidRPr="00183AD4" w:rsidRDefault="00792E18" w:rsidP="00007FC1">
      <w:pPr>
        <w:tabs>
          <w:tab w:val="left" w:pos="1185"/>
        </w:tabs>
        <w:jc w:val="right"/>
        <w:rPr>
          <w:b/>
          <w:color w:val="000000" w:themeColor="text1"/>
        </w:rPr>
      </w:pPr>
    </w:p>
    <w:p w14:paraId="45930FD9" w14:textId="77777777" w:rsidR="00792E18" w:rsidRPr="00183AD4" w:rsidRDefault="00792E18" w:rsidP="00007FC1">
      <w:pPr>
        <w:tabs>
          <w:tab w:val="left" w:pos="1185"/>
        </w:tabs>
        <w:jc w:val="right"/>
        <w:rPr>
          <w:b/>
          <w:color w:val="000000" w:themeColor="text1"/>
        </w:rPr>
      </w:pPr>
    </w:p>
    <w:p w14:paraId="2DCBFFE0" w14:textId="77777777" w:rsidR="00504B6D" w:rsidRPr="00183AD4" w:rsidRDefault="00504B6D">
      <w:pPr>
        <w:autoSpaceDE/>
        <w:autoSpaceDN/>
        <w:rPr>
          <w:b/>
          <w:color w:val="000000" w:themeColor="text1"/>
        </w:rPr>
      </w:pPr>
      <w:r w:rsidRPr="00183AD4">
        <w:rPr>
          <w:b/>
          <w:color w:val="000000" w:themeColor="text1"/>
        </w:rPr>
        <w:br w:type="page"/>
      </w:r>
    </w:p>
    <w:p w14:paraId="0DEA210E" w14:textId="42BED3B1" w:rsidR="00007FC1" w:rsidRPr="00183AD4" w:rsidRDefault="00007FC1" w:rsidP="00007FC1">
      <w:pPr>
        <w:tabs>
          <w:tab w:val="left" w:pos="1185"/>
        </w:tabs>
        <w:jc w:val="right"/>
        <w:rPr>
          <w:b/>
          <w:color w:val="000000" w:themeColor="text1"/>
        </w:rPr>
      </w:pPr>
      <w:r w:rsidRPr="00183AD4">
        <w:rPr>
          <w:b/>
          <w:color w:val="000000" w:themeColor="text1"/>
        </w:rPr>
        <w:lastRenderedPageBreak/>
        <w:t xml:space="preserve">Załącznik nr 1 </w:t>
      </w:r>
    </w:p>
    <w:p w14:paraId="6A02CC55" w14:textId="77777777" w:rsidR="00007FC1" w:rsidRPr="00183AD4" w:rsidRDefault="00007FC1" w:rsidP="00007FC1">
      <w:pPr>
        <w:tabs>
          <w:tab w:val="left" w:pos="1185"/>
        </w:tabs>
        <w:jc w:val="right"/>
        <w:rPr>
          <w:color w:val="000000" w:themeColor="text1"/>
        </w:rPr>
      </w:pPr>
      <w:r w:rsidRPr="00183AD4">
        <w:rPr>
          <w:color w:val="000000" w:themeColor="text1"/>
        </w:rPr>
        <w:t>do Umowy nr SU …….……..………</w:t>
      </w:r>
    </w:p>
    <w:p w14:paraId="0865C634" w14:textId="77777777" w:rsidR="00007FC1" w:rsidRPr="00183AD4" w:rsidRDefault="00007FC1" w:rsidP="00007FC1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color w:val="000000" w:themeColor="text1"/>
          <w:sz w:val="22"/>
          <w:szCs w:val="22"/>
        </w:rPr>
      </w:pPr>
    </w:p>
    <w:p w14:paraId="43716CE4" w14:textId="77777777" w:rsidR="00007FC1" w:rsidRPr="00183AD4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  <w:r w:rsidRPr="00183AD4">
        <w:rPr>
          <w:rFonts w:eastAsia="SimSun"/>
          <w:color w:val="000000" w:themeColor="text1"/>
          <w:lang w:eastAsia="ar-SA"/>
        </w:rPr>
        <w:t>Wzór identyfikatora</w:t>
      </w:r>
    </w:p>
    <w:p w14:paraId="716B42EA" w14:textId="77777777" w:rsidR="00007FC1" w:rsidRPr="00183AD4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  <w:r w:rsidRPr="00183AD4">
        <w:rPr>
          <w:rFonts w:eastAsia="SimSun"/>
          <w:color w:val="000000" w:themeColor="text1"/>
          <w:lang w:eastAsia="ar-SA"/>
        </w:rPr>
        <w:t>obowiązującego w Szpitalu Uniwersyteckim</w:t>
      </w:r>
    </w:p>
    <w:p w14:paraId="3AF2EDEA" w14:textId="77777777" w:rsidR="00007FC1" w:rsidRPr="00183AD4" w:rsidRDefault="00007FC1" w:rsidP="00007FC1">
      <w:pPr>
        <w:rPr>
          <w:color w:val="000000" w:themeColor="text1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183AD4" w14:paraId="19A22460" w14:textId="77777777" w:rsidTr="009B1508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183AD4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83AD4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042E2D1" w14:textId="43A1ED0C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74473FDA" w14:textId="7B625167" w:rsidR="00007FC1" w:rsidRPr="003B6987" w:rsidRDefault="003C1650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  <w:r w:rsidR="000005CC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 </w:t>
                                  </w:r>
                                  <w:r w:rsidR="00507B0E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 </w:t>
                                  </w:r>
                                </w:p>
                                <w:p w14:paraId="6C69797E" w14:textId="77777777" w:rsidR="00007FC1" w:rsidRPr="0031035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042E2D1" w14:textId="43A1ED0C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74473FDA" w14:textId="7B625167" w:rsidR="00007FC1" w:rsidRPr="003B6987" w:rsidRDefault="003C1650" w:rsidP="00007FC1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  <w:r w:rsidR="000005CC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 </w:t>
                            </w:r>
                            <w:r w:rsidR="00507B0E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 </w:t>
                            </w:r>
                          </w:p>
                          <w:p w14:paraId="6C69797E" w14:textId="77777777" w:rsidR="00007FC1" w:rsidRPr="0031035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83AD4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007FC1" w:rsidRPr="00614BED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007FC1" w:rsidRPr="00614BED" w:rsidRDefault="00007FC1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83AD4">
              <w:rPr>
                <w:noProof/>
                <w:color w:val="000000" w:themeColor="text1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83AD4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7A3DED98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183AD4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83AD4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017FC79D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183AD4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83AD4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1879BD1" w14:textId="071ADD11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5A7183FB" w14:textId="12870AC9" w:rsidR="003C1650" w:rsidRPr="003B6987" w:rsidRDefault="003C1650" w:rsidP="003C1650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  <w:r w:rsidR="000005CC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 </w:t>
                                  </w:r>
                                  <w:r w:rsidR="00507B0E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 </w:t>
                                  </w:r>
                                </w:p>
                                <w:p w14:paraId="0865F023" w14:textId="77777777" w:rsidR="00007FC1" w:rsidRPr="00614BED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007FC1" w:rsidRPr="0081489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51879BD1" w14:textId="071ADD11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5A7183FB" w14:textId="12870AC9" w:rsidR="003C1650" w:rsidRPr="003B6987" w:rsidRDefault="003C1650" w:rsidP="003C1650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  <w:r w:rsidR="000005CC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 </w:t>
                            </w:r>
                            <w:r w:rsidR="00507B0E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 </w:t>
                            </w:r>
                          </w:p>
                          <w:p w14:paraId="0865F023" w14:textId="77777777" w:rsidR="00007FC1" w:rsidRPr="00614BED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007FC1" w:rsidRPr="0081489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83AD4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83AD4">
              <w:rPr>
                <w:noProof/>
                <w:color w:val="000000" w:themeColor="text1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83AD4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57F112EE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183AD4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83AD4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49FA7759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183AD4" w:rsidRDefault="00007FC1" w:rsidP="00007FC1">
      <w:pPr>
        <w:rPr>
          <w:color w:val="000000" w:themeColor="text1"/>
        </w:rPr>
      </w:pPr>
    </w:p>
    <w:p w14:paraId="2D1CCD94" w14:textId="77777777" w:rsidR="00007FC1" w:rsidRPr="00183AD4" w:rsidRDefault="00007FC1" w:rsidP="00007FC1">
      <w:pPr>
        <w:rPr>
          <w:color w:val="000000" w:themeColor="text1"/>
        </w:rPr>
      </w:pPr>
    </w:p>
    <w:p w14:paraId="45078434" w14:textId="77777777" w:rsidR="00007FC1" w:rsidRPr="00183AD4" w:rsidRDefault="00007FC1" w:rsidP="00007FC1">
      <w:pPr>
        <w:jc w:val="right"/>
        <w:rPr>
          <w:color w:val="000000" w:themeColor="text1"/>
        </w:rPr>
      </w:pPr>
    </w:p>
    <w:p w14:paraId="4C6785C6" w14:textId="77777777" w:rsidR="00007FC1" w:rsidRPr="00183AD4" w:rsidRDefault="00007FC1" w:rsidP="00007FC1">
      <w:pPr>
        <w:jc w:val="right"/>
        <w:rPr>
          <w:color w:val="000000" w:themeColor="text1"/>
        </w:rPr>
      </w:pPr>
    </w:p>
    <w:p w14:paraId="3A83D053" w14:textId="77777777" w:rsidR="00007FC1" w:rsidRPr="00183AD4" w:rsidRDefault="00007FC1" w:rsidP="00007FC1">
      <w:pPr>
        <w:jc w:val="right"/>
        <w:rPr>
          <w:color w:val="000000" w:themeColor="text1"/>
        </w:rPr>
      </w:pPr>
    </w:p>
    <w:p w14:paraId="6DDBE05C" w14:textId="77777777" w:rsidR="00007FC1" w:rsidRPr="00183AD4" w:rsidRDefault="00007FC1" w:rsidP="00007FC1">
      <w:pPr>
        <w:jc w:val="right"/>
        <w:rPr>
          <w:color w:val="000000" w:themeColor="text1"/>
        </w:rPr>
      </w:pPr>
    </w:p>
    <w:p w14:paraId="273B0BF4" w14:textId="77777777" w:rsidR="00007FC1" w:rsidRPr="00183AD4" w:rsidRDefault="00007FC1" w:rsidP="00007FC1">
      <w:pPr>
        <w:jc w:val="right"/>
        <w:rPr>
          <w:color w:val="000000" w:themeColor="text1"/>
        </w:rPr>
      </w:pPr>
    </w:p>
    <w:p w14:paraId="1F466416" w14:textId="77777777" w:rsidR="00007FC1" w:rsidRPr="00183AD4" w:rsidRDefault="00007FC1" w:rsidP="00007FC1">
      <w:pPr>
        <w:jc w:val="right"/>
        <w:rPr>
          <w:color w:val="000000" w:themeColor="text1"/>
        </w:rPr>
      </w:pPr>
    </w:p>
    <w:p w14:paraId="6A7A6EAA" w14:textId="77777777" w:rsidR="00007FC1" w:rsidRPr="00183AD4" w:rsidRDefault="00007FC1" w:rsidP="00007FC1">
      <w:pPr>
        <w:jc w:val="right"/>
        <w:rPr>
          <w:color w:val="000000" w:themeColor="text1"/>
        </w:rPr>
      </w:pPr>
    </w:p>
    <w:p w14:paraId="75F46551" w14:textId="77777777" w:rsidR="00007FC1" w:rsidRPr="00183AD4" w:rsidRDefault="00007FC1" w:rsidP="00007FC1">
      <w:pPr>
        <w:jc w:val="right"/>
        <w:rPr>
          <w:color w:val="000000" w:themeColor="text1"/>
        </w:rPr>
      </w:pPr>
    </w:p>
    <w:p w14:paraId="3BDFD467" w14:textId="77777777" w:rsidR="00007FC1" w:rsidRPr="00183AD4" w:rsidRDefault="00007FC1" w:rsidP="00007FC1">
      <w:pPr>
        <w:jc w:val="right"/>
        <w:rPr>
          <w:color w:val="000000" w:themeColor="text1"/>
        </w:rPr>
      </w:pPr>
    </w:p>
    <w:p w14:paraId="14E4568D" w14:textId="77777777" w:rsidR="00007FC1" w:rsidRPr="00183AD4" w:rsidRDefault="00007FC1" w:rsidP="00007FC1">
      <w:pPr>
        <w:jc w:val="right"/>
        <w:rPr>
          <w:color w:val="000000" w:themeColor="text1"/>
        </w:rPr>
      </w:pPr>
    </w:p>
    <w:p w14:paraId="16D91E9D" w14:textId="77777777" w:rsidR="00007FC1" w:rsidRPr="00183AD4" w:rsidRDefault="00007FC1" w:rsidP="00007FC1">
      <w:pPr>
        <w:jc w:val="right"/>
        <w:rPr>
          <w:color w:val="000000" w:themeColor="text1"/>
        </w:rPr>
      </w:pPr>
    </w:p>
    <w:p w14:paraId="22783A23" w14:textId="77777777" w:rsidR="00007FC1" w:rsidRPr="00183AD4" w:rsidRDefault="00007FC1" w:rsidP="00007FC1">
      <w:pPr>
        <w:jc w:val="right"/>
        <w:rPr>
          <w:color w:val="000000" w:themeColor="text1"/>
        </w:rPr>
      </w:pPr>
    </w:p>
    <w:p w14:paraId="2B799CBF" w14:textId="77777777" w:rsidR="00504B6D" w:rsidRPr="00183AD4" w:rsidRDefault="00504B6D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183AD4">
        <w:rPr>
          <w:rFonts w:eastAsia="Calibri"/>
          <w:sz w:val="22"/>
          <w:szCs w:val="22"/>
          <w:lang w:eastAsia="en-US"/>
        </w:rPr>
        <w:br w:type="page"/>
      </w:r>
    </w:p>
    <w:p w14:paraId="5025D6A1" w14:textId="0623EE4C" w:rsidR="00507B0E" w:rsidRPr="00183AD4" w:rsidRDefault="00507B0E" w:rsidP="00507B0E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183AD4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56A7ADFC" w14:textId="77777777" w:rsidR="00507B0E" w:rsidRPr="00183AD4" w:rsidRDefault="00507B0E" w:rsidP="00507B0E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183AD4">
        <w:rPr>
          <w:rFonts w:eastAsia="Calibri"/>
          <w:sz w:val="22"/>
          <w:szCs w:val="22"/>
          <w:lang w:eastAsia="en-US"/>
        </w:rPr>
        <w:t>do Umowy nr …………………….</w:t>
      </w:r>
    </w:p>
    <w:p w14:paraId="79CA9208" w14:textId="77777777" w:rsidR="00507B0E" w:rsidRPr="00183AD4" w:rsidRDefault="00507B0E" w:rsidP="00507B0E">
      <w:pPr>
        <w:autoSpaceDE/>
        <w:spacing w:after="200"/>
        <w:jc w:val="center"/>
        <w:rPr>
          <w:rFonts w:eastAsia="Calibri"/>
          <w:sz w:val="22"/>
          <w:szCs w:val="22"/>
          <w:lang w:eastAsia="en-US"/>
        </w:rPr>
      </w:pPr>
    </w:p>
    <w:p w14:paraId="6B5135EA" w14:textId="77777777" w:rsidR="00507B0E" w:rsidRPr="00183AD4" w:rsidRDefault="00507B0E" w:rsidP="00507B0E">
      <w:pPr>
        <w:adjustRightInd w:val="0"/>
        <w:jc w:val="center"/>
        <w:rPr>
          <w:rFonts w:eastAsia="Calibri"/>
          <w:b/>
          <w:color w:val="000000"/>
        </w:rPr>
      </w:pPr>
      <w:r w:rsidRPr="00183AD4">
        <w:rPr>
          <w:rFonts w:eastAsia="Calibri"/>
          <w:b/>
          <w:color w:val="000000"/>
        </w:rPr>
        <w:t>WZÓR OŚWIADCZENIA O ZACHOWANIU POUFNOŚCI</w:t>
      </w:r>
    </w:p>
    <w:p w14:paraId="258E3956" w14:textId="77777777" w:rsidR="00507B0E" w:rsidRPr="00183AD4" w:rsidRDefault="00507B0E" w:rsidP="00507B0E">
      <w:pPr>
        <w:adjustRightInd w:val="0"/>
        <w:jc w:val="center"/>
        <w:rPr>
          <w:rFonts w:eastAsia="Calibri"/>
          <w:b/>
          <w:color w:val="000000"/>
        </w:rPr>
      </w:pPr>
    </w:p>
    <w:p w14:paraId="5C3A5E4C" w14:textId="77777777" w:rsidR="00507B0E" w:rsidRPr="00183AD4" w:rsidRDefault="00507B0E" w:rsidP="00507B0E">
      <w:pPr>
        <w:adjustRightInd w:val="0"/>
        <w:jc w:val="center"/>
        <w:rPr>
          <w:rFonts w:eastAsia="Calibri"/>
          <w:b/>
          <w:color w:val="000000"/>
        </w:rPr>
      </w:pPr>
    </w:p>
    <w:p w14:paraId="46408371" w14:textId="77777777" w:rsidR="00507B0E" w:rsidRPr="00183AD4" w:rsidRDefault="00507B0E" w:rsidP="00507B0E">
      <w:pPr>
        <w:adjustRightInd w:val="0"/>
        <w:jc w:val="right"/>
        <w:rPr>
          <w:rFonts w:eastAsia="Calibri"/>
          <w:color w:val="000000"/>
          <w:sz w:val="20"/>
        </w:rPr>
      </w:pPr>
      <w:r w:rsidRPr="00183AD4">
        <w:rPr>
          <w:rFonts w:eastAsia="Calibri"/>
          <w:color w:val="000000"/>
          <w:sz w:val="20"/>
        </w:rPr>
        <w:t xml:space="preserve">……………………………… </w:t>
      </w:r>
    </w:p>
    <w:p w14:paraId="33FF6D3A" w14:textId="77777777" w:rsidR="00507B0E" w:rsidRPr="00183AD4" w:rsidRDefault="00507B0E" w:rsidP="00507B0E">
      <w:pPr>
        <w:adjustRightInd w:val="0"/>
        <w:jc w:val="right"/>
        <w:rPr>
          <w:rFonts w:eastAsia="Calibri"/>
          <w:color w:val="000000"/>
          <w:sz w:val="20"/>
        </w:rPr>
      </w:pPr>
      <w:r w:rsidRPr="00183AD4">
        <w:rPr>
          <w:rFonts w:eastAsia="Calibri"/>
          <w:color w:val="000000"/>
          <w:sz w:val="20"/>
        </w:rPr>
        <w:t xml:space="preserve">Miejscowość i data </w:t>
      </w:r>
    </w:p>
    <w:p w14:paraId="690E287A" w14:textId="77777777" w:rsidR="00507B0E" w:rsidRPr="00183AD4" w:rsidRDefault="00507B0E" w:rsidP="00507B0E">
      <w:pPr>
        <w:adjustRightInd w:val="0"/>
        <w:jc w:val="right"/>
        <w:rPr>
          <w:rFonts w:eastAsia="Calibri"/>
          <w:color w:val="000000"/>
        </w:rPr>
      </w:pPr>
    </w:p>
    <w:p w14:paraId="5F33CB6D" w14:textId="77777777" w:rsidR="00507B0E" w:rsidRPr="00183AD4" w:rsidRDefault="00507B0E" w:rsidP="00507B0E">
      <w:pPr>
        <w:adjustRightInd w:val="0"/>
        <w:jc w:val="right"/>
        <w:rPr>
          <w:rFonts w:eastAsia="Calibri"/>
          <w:color w:val="000000"/>
        </w:rPr>
      </w:pPr>
    </w:p>
    <w:p w14:paraId="610FFF25" w14:textId="77777777" w:rsidR="00507B0E" w:rsidRPr="00183AD4" w:rsidRDefault="00507B0E" w:rsidP="00507B0E">
      <w:pPr>
        <w:adjustRightInd w:val="0"/>
        <w:rPr>
          <w:rFonts w:eastAsia="Calibri"/>
          <w:b/>
          <w:bCs/>
          <w:color w:val="000000"/>
        </w:rPr>
      </w:pPr>
      <w:r w:rsidRPr="00183AD4">
        <w:rPr>
          <w:rFonts w:eastAsia="Calibri"/>
          <w:b/>
          <w:bCs/>
          <w:color w:val="000000"/>
        </w:rPr>
        <w:t xml:space="preserve">Oświadczenie o zachowaniu poufności </w:t>
      </w:r>
    </w:p>
    <w:p w14:paraId="3DBC1385" w14:textId="77777777" w:rsidR="00507B0E" w:rsidRPr="00183AD4" w:rsidRDefault="00507B0E" w:rsidP="00507B0E">
      <w:pPr>
        <w:adjustRightInd w:val="0"/>
        <w:rPr>
          <w:rFonts w:eastAsia="Calibri"/>
          <w:color w:val="000000"/>
        </w:rPr>
      </w:pPr>
    </w:p>
    <w:p w14:paraId="7345B06D" w14:textId="77777777" w:rsidR="00507B0E" w:rsidRPr="00183AD4" w:rsidRDefault="00507B0E" w:rsidP="00507B0E">
      <w:pPr>
        <w:adjustRightInd w:val="0"/>
        <w:jc w:val="both"/>
        <w:rPr>
          <w:rFonts w:eastAsia="Calibri"/>
          <w:color w:val="000000"/>
        </w:rPr>
      </w:pPr>
      <w:r w:rsidRPr="00183AD4">
        <w:rPr>
          <w:rFonts w:eastAsia="Calibri"/>
          <w:color w:val="000000"/>
        </w:rPr>
        <w:t xml:space="preserve">Ja niżej podpisana/podpisany oświadczam, że zapoznałam/zapoznałem się z: </w:t>
      </w:r>
    </w:p>
    <w:p w14:paraId="538E4101" w14:textId="77777777" w:rsidR="00507B0E" w:rsidRPr="00183AD4" w:rsidRDefault="00507B0E" w:rsidP="00507B0E">
      <w:pPr>
        <w:numPr>
          <w:ilvl w:val="0"/>
          <w:numId w:val="33"/>
        </w:numPr>
        <w:adjustRightInd w:val="0"/>
        <w:spacing w:after="74"/>
        <w:jc w:val="both"/>
        <w:rPr>
          <w:rFonts w:eastAsia="Calibri"/>
          <w:color w:val="000000"/>
        </w:rPr>
      </w:pPr>
      <w:r w:rsidRPr="00183AD4">
        <w:rPr>
          <w:rFonts w:eastAsia="Calibri"/>
          <w:color w:val="000000"/>
        </w:rPr>
        <w:t xml:space="preserve">procedurą </w:t>
      </w:r>
      <w:r w:rsidRPr="00183AD4">
        <w:rPr>
          <w:rFonts w:eastAsia="Calibri"/>
          <w:b/>
          <w:bCs/>
          <w:color w:val="000000"/>
        </w:rPr>
        <w:t xml:space="preserve">P-IOD-02 </w:t>
      </w:r>
      <w:r w:rsidRPr="00183AD4">
        <w:rPr>
          <w:rFonts w:eastAsia="Calibri"/>
          <w:i/>
          <w:iCs/>
          <w:color w:val="000000"/>
        </w:rPr>
        <w:t>Polityka Bezpieczeństwa Informacji w Szpitalu Uniwersyteckim w Krakowie</w:t>
      </w:r>
      <w:r w:rsidRPr="00183AD4">
        <w:rPr>
          <w:rFonts w:eastAsia="Calibri"/>
          <w:color w:val="000000"/>
        </w:rPr>
        <w:t xml:space="preserve">, </w:t>
      </w:r>
    </w:p>
    <w:p w14:paraId="1360A380" w14:textId="77777777" w:rsidR="00507B0E" w:rsidRPr="00183AD4" w:rsidRDefault="00507B0E" w:rsidP="00507B0E">
      <w:pPr>
        <w:numPr>
          <w:ilvl w:val="0"/>
          <w:numId w:val="33"/>
        </w:numPr>
        <w:adjustRightInd w:val="0"/>
        <w:spacing w:after="74"/>
        <w:jc w:val="both"/>
        <w:rPr>
          <w:rFonts w:eastAsia="Calibri"/>
          <w:color w:val="000000"/>
        </w:rPr>
      </w:pPr>
      <w:r w:rsidRPr="00183AD4">
        <w:rPr>
          <w:rFonts w:eastAsia="Calibri"/>
          <w:color w:val="000000"/>
        </w:rPr>
        <w:t xml:space="preserve">dokumentami związanymi (wskazanymi w Polityce Bezpieczeństwa Informacji). </w:t>
      </w:r>
    </w:p>
    <w:p w14:paraId="7D6D1AB2" w14:textId="77777777" w:rsidR="00507B0E" w:rsidRPr="00183AD4" w:rsidRDefault="00507B0E" w:rsidP="00507B0E">
      <w:pPr>
        <w:adjustRightInd w:val="0"/>
        <w:jc w:val="both"/>
        <w:rPr>
          <w:rFonts w:eastAsia="Calibri"/>
          <w:color w:val="000000"/>
        </w:rPr>
      </w:pPr>
    </w:p>
    <w:p w14:paraId="5DA61D84" w14:textId="77777777" w:rsidR="00507B0E" w:rsidRPr="00183AD4" w:rsidRDefault="00507B0E" w:rsidP="00507B0E">
      <w:pPr>
        <w:adjustRightInd w:val="0"/>
        <w:jc w:val="both"/>
        <w:rPr>
          <w:rFonts w:eastAsia="Calibri"/>
          <w:color w:val="000000"/>
        </w:rPr>
      </w:pPr>
    </w:p>
    <w:p w14:paraId="48C73EB9" w14:textId="77777777" w:rsidR="00507B0E" w:rsidRPr="00183AD4" w:rsidRDefault="00507B0E" w:rsidP="00507B0E">
      <w:pPr>
        <w:adjustRightInd w:val="0"/>
        <w:jc w:val="both"/>
        <w:rPr>
          <w:rFonts w:eastAsia="Calibri"/>
          <w:color w:val="000000"/>
        </w:rPr>
      </w:pPr>
      <w:r w:rsidRPr="00183AD4">
        <w:rPr>
          <w:rFonts w:eastAsia="Calibri"/>
          <w:color w:val="000000"/>
        </w:rPr>
        <w:t xml:space="preserve">Jednocześnie </w:t>
      </w:r>
      <w:r w:rsidRPr="00183AD4">
        <w:rPr>
          <w:rFonts w:eastAsia="Calibri"/>
          <w:b/>
          <w:bCs/>
          <w:color w:val="000000"/>
        </w:rPr>
        <w:t xml:space="preserve">zobowiązuję się </w:t>
      </w:r>
      <w:r w:rsidRPr="00183AD4">
        <w:rPr>
          <w:rFonts w:eastAsia="Calibri"/>
          <w:color w:val="000000"/>
        </w:rPr>
        <w:t xml:space="preserve">do przestrzegania zasad bezpieczeństwa informacji w Szpitalu Uniwersyteckim wskazanych w tych dokumentach, w szczególności do: </w:t>
      </w:r>
    </w:p>
    <w:p w14:paraId="1EBE1D05" w14:textId="77777777" w:rsidR="00507B0E" w:rsidRPr="00183AD4" w:rsidRDefault="00507B0E" w:rsidP="00507B0E">
      <w:pPr>
        <w:numPr>
          <w:ilvl w:val="0"/>
          <w:numId w:val="34"/>
        </w:numPr>
        <w:adjustRightInd w:val="0"/>
        <w:spacing w:after="74"/>
        <w:jc w:val="both"/>
        <w:rPr>
          <w:rFonts w:eastAsia="Calibri"/>
          <w:color w:val="000000"/>
        </w:rPr>
      </w:pPr>
      <w:r w:rsidRPr="00183AD4">
        <w:rPr>
          <w:rFonts w:eastAsia="Calibri"/>
          <w:color w:val="000000"/>
        </w:rPr>
        <w:t xml:space="preserve">zachowania w tajemnicy (w tym nieujawniania osobom nieuprawnionym) informacji, w tym danych osobowych, do których uzyskam dostęp w związku z wykonywaniem czynności na rzecz Szpitala oraz sposobów zabezpieczenia informacji, </w:t>
      </w:r>
    </w:p>
    <w:p w14:paraId="7E6C0C2C" w14:textId="77777777" w:rsidR="00507B0E" w:rsidRPr="00183AD4" w:rsidRDefault="00507B0E" w:rsidP="00507B0E">
      <w:pPr>
        <w:numPr>
          <w:ilvl w:val="0"/>
          <w:numId w:val="34"/>
        </w:numPr>
        <w:adjustRightInd w:val="0"/>
        <w:spacing w:after="74"/>
        <w:jc w:val="both"/>
        <w:rPr>
          <w:rFonts w:eastAsia="Calibri"/>
          <w:color w:val="000000"/>
        </w:rPr>
      </w:pPr>
      <w:r w:rsidRPr="00183AD4">
        <w:rPr>
          <w:rFonts w:eastAsia="Calibri"/>
          <w:color w:val="000000"/>
        </w:rPr>
        <w:t xml:space="preserve">niewykorzystywania informacji, do których uzyskam dostęp, w tym danych osobowych, w celach niezwiązanych z czynnościami wykonywanymi na rzecz Szpitala Uniwersyteckiego. </w:t>
      </w:r>
    </w:p>
    <w:p w14:paraId="121BFF81" w14:textId="77777777" w:rsidR="00507B0E" w:rsidRPr="00183AD4" w:rsidRDefault="00507B0E" w:rsidP="00507B0E">
      <w:pPr>
        <w:adjustRightInd w:val="0"/>
        <w:jc w:val="both"/>
        <w:rPr>
          <w:rFonts w:eastAsia="Calibri"/>
          <w:color w:val="000000"/>
        </w:rPr>
      </w:pPr>
    </w:p>
    <w:p w14:paraId="5725B3BB" w14:textId="77777777" w:rsidR="00507B0E" w:rsidRPr="00183AD4" w:rsidRDefault="00507B0E" w:rsidP="00507B0E">
      <w:pPr>
        <w:adjustRightInd w:val="0"/>
        <w:jc w:val="both"/>
        <w:rPr>
          <w:rFonts w:eastAsia="Calibri"/>
          <w:color w:val="000000"/>
        </w:rPr>
      </w:pPr>
    </w:p>
    <w:p w14:paraId="5C6CEBCB" w14:textId="77777777" w:rsidR="00507B0E" w:rsidRPr="00183AD4" w:rsidRDefault="00507B0E" w:rsidP="00507B0E">
      <w:pPr>
        <w:adjustRightInd w:val="0"/>
        <w:jc w:val="both"/>
        <w:rPr>
          <w:rFonts w:eastAsia="Calibri"/>
          <w:color w:val="000000"/>
        </w:rPr>
      </w:pPr>
      <w:r w:rsidRPr="00183AD4">
        <w:rPr>
          <w:rFonts w:eastAsia="Calibri"/>
          <w:color w:val="000000"/>
        </w:rPr>
        <w:t xml:space="preserve">Zobowiązanie do przestrzegania zasad bezpieczeństwa informacji, w tym zachowanie tajemnicy i niewykorzystywanie informacji w celach niezwiązanych z czynnościami wykonywanymi na rzecz Szpitala, obowiązuje podczas: </w:t>
      </w:r>
    </w:p>
    <w:p w14:paraId="599EA2EF" w14:textId="77777777" w:rsidR="00507B0E" w:rsidRPr="00183AD4" w:rsidRDefault="00507B0E" w:rsidP="00507B0E">
      <w:pPr>
        <w:numPr>
          <w:ilvl w:val="0"/>
          <w:numId w:val="35"/>
        </w:numPr>
        <w:adjustRightInd w:val="0"/>
        <w:jc w:val="both"/>
        <w:rPr>
          <w:rFonts w:eastAsia="Calibri"/>
          <w:color w:val="000000"/>
        </w:rPr>
      </w:pPr>
      <w:r w:rsidRPr="00183AD4">
        <w:rPr>
          <w:rFonts w:eastAsia="Calibri"/>
          <w:color w:val="000000"/>
        </w:rPr>
        <w:t xml:space="preserve">trwania stosunku pracy jak i po jego ustaniu, </w:t>
      </w:r>
    </w:p>
    <w:p w14:paraId="35DDA303" w14:textId="77777777" w:rsidR="00507B0E" w:rsidRPr="00183AD4" w:rsidRDefault="00507B0E" w:rsidP="00507B0E">
      <w:pPr>
        <w:numPr>
          <w:ilvl w:val="0"/>
          <w:numId w:val="35"/>
        </w:numPr>
        <w:adjustRightInd w:val="0"/>
        <w:jc w:val="both"/>
        <w:rPr>
          <w:rFonts w:eastAsia="Calibri"/>
          <w:color w:val="000000"/>
        </w:rPr>
      </w:pPr>
      <w:r w:rsidRPr="00183AD4">
        <w:rPr>
          <w:rFonts w:eastAsia="Calibri"/>
          <w:color w:val="000000"/>
        </w:rPr>
        <w:t xml:space="preserve"> trwania jak i po rozwiązaniu lub wygaśnięciu umowy cywilnoprawnej, </w:t>
      </w:r>
    </w:p>
    <w:p w14:paraId="12C36B0E" w14:textId="77777777" w:rsidR="00507B0E" w:rsidRPr="00183AD4" w:rsidRDefault="00507B0E" w:rsidP="00507B0E">
      <w:pPr>
        <w:numPr>
          <w:ilvl w:val="0"/>
          <w:numId w:val="35"/>
        </w:numPr>
        <w:adjustRightInd w:val="0"/>
        <w:jc w:val="both"/>
        <w:rPr>
          <w:rFonts w:eastAsia="Calibri"/>
          <w:color w:val="000000"/>
        </w:rPr>
      </w:pPr>
      <w:r w:rsidRPr="00183AD4">
        <w:rPr>
          <w:rFonts w:eastAsia="Calibri"/>
          <w:color w:val="000000"/>
        </w:rPr>
        <w:t xml:space="preserve">wykonywania czynności na rzecz Szpitala w oparciu o inną podstawę prawną jak i po ustaniu, rozwiązaniu, wygaśnięciu stosunku prawnego wynikającego z tej podstawy. </w:t>
      </w:r>
    </w:p>
    <w:p w14:paraId="6DEEBE11" w14:textId="77777777" w:rsidR="00507B0E" w:rsidRPr="00183AD4" w:rsidRDefault="00507B0E" w:rsidP="00507B0E">
      <w:pPr>
        <w:adjustRightInd w:val="0"/>
        <w:ind w:left="720"/>
        <w:rPr>
          <w:rFonts w:eastAsia="Calibri"/>
          <w:color w:val="000000"/>
        </w:rPr>
      </w:pPr>
    </w:p>
    <w:p w14:paraId="7AFE850A" w14:textId="77777777" w:rsidR="00507B0E" w:rsidRPr="00183AD4" w:rsidRDefault="00507B0E" w:rsidP="00507B0E">
      <w:pPr>
        <w:adjustRightInd w:val="0"/>
        <w:ind w:left="720"/>
        <w:rPr>
          <w:rFonts w:eastAsia="Calibri"/>
          <w:color w:val="000000"/>
        </w:rPr>
      </w:pPr>
    </w:p>
    <w:p w14:paraId="1142BC02" w14:textId="77777777" w:rsidR="00507B0E" w:rsidRPr="00183AD4" w:rsidRDefault="00507B0E" w:rsidP="00507B0E">
      <w:pPr>
        <w:adjustRightInd w:val="0"/>
        <w:rPr>
          <w:rFonts w:eastAsia="Calibri"/>
          <w:color w:val="000000"/>
        </w:rPr>
      </w:pPr>
    </w:p>
    <w:p w14:paraId="48335771" w14:textId="77777777" w:rsidR="00507B0E" w:rsidRPr="00183AD4" w:rsidRDefault="00507B0E" w:rsidP="00507B0E">
      <w:pPr>
        <w:adjustRightInd w:val="0"/>
        <w:rPr>
          <w:rFonts w:eastAsia="Calibri"/>
          <w:color w:val="000000"/>
          <w:sz w:val="20"/>
        </w:rPr>
      </w:pPr>
      <w:r w:rsidRPr="00183AD4">
        <w:rPr>
          <w:rFonts w:eastAsia="Calibri"/>
          <w:color w:val="000000"/>
          <w:sz w:val="20"/>
        </w:rPr>
        <w:t xml:space="preserve">........................................................ </w:t>
      </w:r>
      <w:r w:rsidRPr="00183AD4">
        <w:rPr>
          <w:rFonts w:eastAsia="Calibri"/>
          <w:color w:val="000000"/>
          <w:sz w:val="20"/>
        </w:rPr>
        <w:tab/>
      </w:r>
      <w:r w:rsidRPr="00183AD4">
        <w:rPr>
          <w:rFonts w:eastAsia="Calibri"/>
          <w:color w:val="000000"/>
          <w:sz w:val="20"/>
        </w:rPr>
        <w:tab/>
      </w:r>
      <w:r w:rsidRPr="00183AD4">
        <w:rPr>
          <w:rFonts w:eastAsia="Calibri"/>
          <w:color w:val="000000"/>
          <w:sz w:val="20"/>
        </w:rPr>
        <w:tab/>
      </w:r>
      <w:r w:rsidRPr="00183AD4">
        <w:rPr>
          <w:rFonts w:eastAsia="Calibri"/>
          <w:color w:val="000000"/>
          <w:sz w:val="20"/>
        </w:rPr>
        <w:tab/>
      </w:r>
      <w:r w:rsidRPr="00183AD4">
        <w:rPr>
          <w:rFonts w:eastAsia="Calibri"/>
          <w:color w:val="000000"/>
          <w:sz w:val="20"/>
        </w:rPr>
        <w:tab/>
        <w:t xml:space="preserve">................................................. </w:t>
      </w:r>
    </w:p>
    <w:p w14:paraId="74AE6529" w14:textId="77777777" w:rsidR="00507B0E" w:rsidRPr="00183AD4" w:rsidRDefault="00507B0E" w:rsidP="00507B0E">
      <w:pPr>
        <w:jc w:val="right"/>
        <w:rPr>
          <w:rFonts w:eastAsia="SimSun"/>
          <w:color w:val="000000" w:themeColor="text1"/>
          <w:lang w:eastAsia="ar-SA"/>
        </w:rPr>
      </w:pPr>
      <w:r w:rsidRPr="00183AD4">
        <w:rPr>
          <w:rFonts w:eastAsia="Calibri"/>
          <w:i/>
          <w:iCs/>
          <w:sz w:val="20"/>
        </w:rPr>
        <w:t xml:space="preserve">(miejscowość, data) </w:t>
      </w:r>
      <w:r w:rsidRPr="00183AD4">
        <w:rPr>
          <w:rFonts w:eastAsia="Calibri"/>
          <w:i/>
          <w:iCs/>
          <w:sz w:val="20"/>
        </w:rPr>
        <w:tab/>
      </w:r>
      <w:r w:rsidRPr="00183AD4">
        <w:rPr>
          <w:rFonts w:eastAsia="Calibri"/>
          <w:i/>
          <w:iCs/>
          <w:sz w:val="20"/>
        </w:rPr>
        <w:tab/>
      </w:r>
      <w:r w:rsidRPr="00183AD4">
        <w:rPr>
          <w:rFonts w:eastAsia="Calibri"/>
          <w:i/>
          <w:iCs/>
          <w:sz w:val="20"/>
        </w:rPr>
        <w:tab/>
      </w:r>
      <w:r w:rsidRPr="00183AD4">
        <w:rPr>
          <w:rFonts w:eastAsia="Calibri"/>
          <w:i/>
          <w:iCs/>
          <w:sz w:val="20"/>
        </w:rPr>
        <w:tab/>
      </w:r>
      <w:r w:rsidRPr="00183AD4">
        <w:rPr>
          <w:rFonts w:eastAsia="Calibri"/>
          <w:i/>
          <w:iCs/>
          <w:sz w:val="20"/>
        </w:rPr>
        <w:tab/>
      </w:r>
      <w:r w:rsidRPr="00183AD4">
        <w:rPr>
          <w:rFonts w:eastAsia="Calibri"/>
          <w:i/>
          <w:iCs/>
          <w:sz w:val="20"/>
        </w:rPr>
        <w:tab/>
      </w:r>
      <w:r w:rsidRPr="00183AD4">
        <w:rPr>
          <w:rFonts w:eastAsia="Calibri"/>
          <w:i/>
          <w:iCs/>
          <w:sz w:val="20"/>
        </w:rPr>
        <w:tab/>
      </w:r>
      <w:r w:rsidRPr="00183AD4">
        <w:rPr>
          <w:rFonts w:eastAsia="Calibri"/>
          <w:i/>
          <w:iCs/>
          <w:sz w:val="20"/>
        </w:rPr>
        <w:tab/>
        <w:t>(podpis</w:t>
      </w:r>
    </w:p>
    <w:p w14:paraId="5E0EF9EB" w14:textId="12EE0440" w:rsidR="00007FC1" w:rsidRPr="00183AD4" w:rsidRDefault="00007FC1" w:rsidP="00007FC1">
      <w:pPr>
        <w:jc w:val="right"/>
        <w:rPr>
          <w:rFonts w:eastAsia="SimSun"/>
          <w:color w:val="000000" w:themeColor="text1"/>
          <w:lang w:eastAsia="ar-SA"/>
        </w:rPr>
      </w:pPr>
    </w:p>
    <w:p w14:paraId="7F969591" w14:textId="77777777" w:rsidR="00007FC1" w:rsidRPr="00183AD4" w:rsidRDefault="00007FC1" w:rsidP="00007FC1">
      <w:pPr>
        <w:jc w:val="right"/>
        <w:rPr>
          <w:color w:val="000000" w:themeColor="text1"/>
        </w:rPr>
      </w:pPr>
    </w:p>
    <w:p w14:paraId="4EF4DCC7" w14:textId="77777777" w:rsidR="00007FC1" w:rsidRPr="00183AD4" w:rsidRDefault="00007FC1" w:rsidP="00007FC1">
      <w:pPr>
        <w:jc w:val="right"/>
        <w:rPr>
          <w:color w:val="000000" w:themeColor="text1"/>
        </w:rPr>
      </w:pPr>
    </w:p>
    <w:p w14:paraId="22C696EF" w14:textId="77777777" w:rsidR="00007FC1" w:rsidRPr="00183AD4" w:rsidRDefault="00007FC1" w:rsidP="00007FC1">
      <w:pPr>
        <w:jc w:val="right"/>
        <w:rPr>
          <w:color w:val="000000" w:themeColor="text1"/>
        </w:rPr>
      </w:pPr>
    </w:p>
    <w:p w14:paraId="37992418" w14:textId="77777777" w:rsidR="00007FC1" w:rsidRPr="00183AD4" w:rsidRDefault="00007FC1" w:rsidP="00007FC1">
      <w:pPr>
        <w:jc w:val="right"/>
        <w:rPr>
          <w:color w:val="000000" w:themeColor="text1"/>
        </w:rPr>
      </w:pPr>
    </w:p>
    <w:p w14:paraId="090A7B52" w14:textId="77777777" w:rsidR="00007FC1" w:rsidRPr="00183AD4" w:rsidRDefault="00007FC1" w:rsidP="00007FC1">
      <w:pPr>
        <w:rPr>
          <w:color w:val="000000" w:themeColor="text1"/>
        </w:rPr>
      </w:pPr>
    </w:p>
    <w:p w14:paraId="09F5B253" w14:textId="77777777" w:rsidR="00007FC1" w:rsidRPr="00183AD4" w:rsidRDefault="00007FC1" w:rsidP="00007FC1">
      <w:pPr>
        <w:jc w:val="right"/>
        <w:rPr>
          <w:b/>
        </w:rPr>
      </w:pPr>
    </w:p>
    <w:p w14:paraId="2B5318E2" w14:textId="77777777" w:rsidR="00007FC1" w:rsidRPr="00183AD4" w:rsidRDefault="00007FC1" w:rsidP="00007FC1">
      <w:pPr>
        <w:jc w:val="right"/>
        <w:rPr>
          <w:b/>
        </w:rPr>
      </w:pPr>
    </w:p>
    <w:p w14:paraId="77C69A26" w14:textId="77777777" w:rsidR="00007FC1" w:rsidRPr="00183AD4" w:rsidRDefault="00007FC1" w:rsidP="00007FC1">
      <w:pPr>
        <w:jc w:val="right"/>
        <w:rPr>
          <w:b/>
        </w:rPr>
      </w:pPr>
    </w:p>
    <w:p w14:paraId="77FD3937" w14:textId="77777777" w:rsidR="00007FC1" w:rsidRPr="00183AD4" w:rsidRDefault="00007FC1" w:rsidP="00007FC1">
      <w:pPr>
        <w:jc w:val="right"/>
        <w:rPr>
          <w:b/>
        </w:rPr>
      </w:pPr>
    </w:p>
    <w:p w14:paraId="7ACF73B7" w14:textId="77777777" w:rsidR="00007FC1" w:rsidRPr="00183AD4" w:rsidRDefault="00007FC1" w:rsidP="00007FC1">
      <w:pPr>
        <w:jc w:val="right"/>
        <w:rPr>
          <w:b/>
        </w:rPr>
      </w:pPr>
    </w:p>
    <w:p w14:paraId="2603B81E" w14:textId="77777777" w:rsidR="00007FC1" w:rsidRPr="00183AD4" w:rsidRDefault="00007FC1" w:rsidP="00007FC1">
      <w:pPr>
        <w:jc w:val="right"/>
        <w:rPr>
          <w:b/>
        </w:rPr>
      </w:pPr>
    </w:p>
    <w:p w14:paraId="3158A5F5" w14:textId="77777777" w:rsidR="00007FC1" w:rsidRPr="00183AD4" w:rsidRDefault="00007FC1" w:rsidP="00007FC1">
      <w:pPr>
        <w:jc w:val="right"/>
        <w:rPr>
          <w:b/>
        </w:rPr>
      </w:pPr>
    </w:p>
    <w:p w14:paraId="507376C4" w14:textId="77777777" w:rsidR="00007FC1" w:rsidRPr="00183AD4" w:rsidRDefault="00007FC1" w:rsidP="00007FC1">
      <w:pPr>
        <w:jc w:val="right"/>
        <w:rPr>
          <w:b/>
        </w:rPr>
      </w:pPr>
    </w:p>
    <w:p w14:paraId="74DEFA0F" w14:textId="0019CA6D" w:rsidR="00007FC1" w:rsidRPr="00183AD4" w:rsidRDefault="00007FC1" w:rsidP="00007FC1">
      <w:pPr>
        <w:jc w:val="right"/>
        <w:rPr>
          <w:b/>
        </w:rPr>
      </w:pPr>
    </w:p>
    <w:p w14:paraId="78775904" w14:textId="03114488" w:rsidR="00007FC1" w:rsidRPr="00183AD4" w:rsidRDefault="00007FC1" w:rsidP="00007FC1">
      <w:pPr>
        <w:jc w:val="right"/>
        <w:rPr>
          <w:b/>
        </w:rPr>
      </w:pPr>
    </w:p>
    <w:p w14:paraId="487EC0B7" w14:textId="180FD74F" w:rsidR="00007FC1" w:rsidRPr="00183AD4" w:rsidRDefault="00007FC1" w:rsidP="00007FC1">
      <w:pPr>
        <w:jc w:val="right"/>
        <w:rPr>
          <w:b/>
        </w:rPr>
      </w:pPr>
    </w:p>
    <w:p w14:paraId="32C39E82" w14:textId="77777777" w:rsidR="00007FC1" w:rsidRPr="00183AD4" w:rsidRDefault="00007FC1" w:rsidP="00007FC1">
      <w:pPr>
        <w:jc w:val="right"/>
        <w:rPr>
          <w:b/>
        </w:rPr>
      </w:pPr>
    </w:p>
    <w:p w14:paraId="4E6DE0A0" w14:textId="77777777" w:rsidR="00007FC1" w:rsidRPr="00183AD4" w:rsidRDefault="00007FC1" w:rsidP="00007FC1">
      <w:pPr>
        <w:jc w:val="right"/>
        <w:rPr>
          <w:b/>
        </w:rPr>
      </w:pPr>
    </w:p>
    <w:p w14:paraId="7229C104" w14:textId="0754724F" w:rsidR="00007FC1" w:rsidRPr="00183AD4" w:rsidRDefault="00007FC1" w:rsidP="00007FC1">
      <w:pPr>
        <w:jc w:val="right"/>
        <w:rPr>
          <w:b/>
        </w:rPr>
      </w:pPr>
      <w:r w:rsidRPr="00183AD4">
        <w:rPr>
          <w:b/>
        </w:rPr>
        <w:t>Załącznik nr 6</w:t>
      </w:r>
    </w:p>
    <w:p w14:paraId="46DEBA8D" w14:textId="49BF65F8" w:rsidR="00007FC1" w:rsidRPr="00183AD4" w:rsidRDefault="00007FC1" w:rsidP="00C9029D">
      <w:pPr>
        <w:ind w:left="4956"/>
        <w:jc w:val="both"/>
      </w:pPr>
      <w:r w:rsidRPr="00183AD4">
        <w:t>do Umowy nr SU………………………</w:t>
      </w:r>
    </w:p>
    <w:p w14:paraId="69A7960D" w14:textId="77777777" w:rsidR="00007FC1" w:rsidRPr="00183AD4" w:rsidRDefault="00007FC1" w:rsidP="00007FC1">
      <w:pPr>
        <w:jc w:val="right"/>
      </w:pPr>
    </w:p>
    <w:p w14:paraId="5D3460F7" w14:textId="77777777" w:rsidR="00007FC1" w:rsidRPr="00183AD4" w:rsidRDefault="00007FC1" w:rsidP="00007FC1">
      <w:pPr>
        <w:jc w:val="right"/>
      </w:pPr>
    </w:p>
    <w:p w14:paraId="3D78C151" w14:textId="77777777" w:rsidR="00007FC1" w:rsidRPr="00183AD4" w:rsidRDefault="00007FC1" w:rsidP="00007FC1">
      <w:pPr>
        <w:jc w:val="right"/>
      </w:pPr>
    </w:p>
    <w:p w14:paraId="5C9D153E" w14:textId="77777777" w:rsidR="00007FC1" w:rsidRPr="00183AD4" w:rsidRDefault="00007FC1" w:rsidP="00007FC1">
      <w:pPr>
        <w:jc w:val="right"/>
      </w:pPr>
    </w:p>
    <w:p w14:paraId="1144DD0B" w14:textId="77777777" w:rsidR="00007FC1" w:rsidRPr="00183AD4" w:rsidRDefault="00007FC1" w:rsidP="00007FC1">
      <w:pPr>
        <w:jc w:val="right"/>
      </w:pPr>
      <w:r w:rsidRPr="00183AD4">
        <w:t>___________________________</w:t>
      </w:r>
    </w:p>
    <w:p w14:paraId="19E0A998" w14:textId="77777777" w:rsidR="00007FC1" w:rsidRPr="00183AD4" w:rsidRDefault="00007FC1" w:rsidP="00007FC1">
      <w:pPr>
        <w:ind w:left="6372" w:firstLine="708"/>
        <w:jc w:val="center"/>
        <w:rPr>
          <w:vertAlign w:val="superscript"/>
        </w:rPr>
      </w:pPr>
      <w:r w:rsidRPr="00183AD4">
        <w:rPr>
          <w:vertAlign w:val="superscript"/>
        </w:rPr>
        <w:t>Miejscowość, data</w:t>
      </w:r>
    </w:p>
    <w:p w14:paraId="5AD6E157" w14:textId="77777777" w:rsidR="00007FC1" w:rsidRPr="00183AD4" w:rsidRDefault="00007FC1" w:rsidP="00007FC1">
      <w:pPr>
        <w:ind w:left="5664" w:firstLine="708"/>
        <w:jc w:val="center"/>
        <w:rPr>
          <w:vertAlign w:val="superscript"/>
        </w:rPr>
      </w:pPr>
      <w:bookmarkStart w:id="0" w:name="_GoBack"/>
      <w:bookmarkEnd w:id="0"/>
    </w:p>
    <w:p w14:paraId="008FBE7F" w14:textId="77777777" w:rsidR="00007FC1" w:rsidRPr="00183AD4" w:rsidRDefault="00007FC1" w:rsidP="00007FC1">
      <w:pPr>
        <w:ind w:left="5664" w:firstLine="708"/>
        <w:jc w:val="center"/>
        <w:rPr>
          <w:vertAlign w:val="superscript"/>
        </w:rPr>
      </w:pPr>
    </w:p>
    <w:p w14:paraId="258BB33A" w14:textId="77777777" w:rsidR="00007FC1" w:rsidRPr="00183AD4" w:rsidRDefault="00007FC1" w:rsidP="00007FC1">
      <w:pPr>
        <w:jc w:val="center"/>
        <w:rPr>
          <w:b/>
        </w:rPr>
      </w:pPr>
      <w:r w:rsidRPr="00183AD4">
        <w:rPr>
          <w:b/>
        </w:rPr>
        <w:t>Oświadczenie</w:t>
      </w:r>
    </w:p>
    <w:p w14:paraId="7B678E89" w14:textId="77777777" w:rsidR="00007FC1" w:rsidRPr="00183AD4" w:rsidRDefault="00007FC1" w:rsidP="00007FC1">
      <w:pPr>
        <w:jc w:val="both"/>
      </w:pPr>
    </w:p>
    <w:p w14:paraId="4ED41AA3" w14:textId="77777777" w:rsidR="00007FC1" w:rsidRPr="00183AD4" w:rsidRDefault="00007FC1" w:rsidP="00007FC1">
      <w:pPr>
        <w:jc w:val="both"/>
      </w:pPr>
    </w:p>
    <w:p w14:paraId="3A0EC0FF" w14:textId="77777777" w:rsidR="00007FC1" w:rsidRPr="00183AD4" w:rsidRDefault="00007FC1" w:rsidP="00007FC1">
      <w:pPr>
        <w:jc w:val="both"/>
      </w:pPr>
      <w:r w:rsidRPr="00183AD4">
        <w:t>Dotyczy:</w:t>
      </w:r>
    </w:p>
    <w:p w14:paraId="630ED20C" w14:textId="77777777" w:rsidR="00007FC1" w:rsidRPr="00183AD4" w:rsidRDefault="00007FC1" w:rsidP="00007FC1">
      <w:pPr>
        <w:tabs>
          <w:tab w:val="left" w:pos="1134"/>
        </w:tabs>
        <w:jc w:val="both"/>
      </w:pPr>
      <w:r w:rsidRPr="00183AD4">
        <w:t>faktury nr</w:t>
      </w:r>
      <w:r w:rsidRPr="00183AD4">
        <w:tab/>
        <w:t xml:space="preserve">…………………………………….. </w:t>
      </w:r>
    </w:p>
    <w:p w14:paraId="4A9D0747" w14:textId="77777777" w:rsidR="00007FC1" w:rsidRPr="00183AD4" w:rsidRDefault="00007FC1" w:rsidP="00007FC1">
      <w:pPr>
        <w:tabs>
          <w:tab w:val="left" w:pos="1134"/>
        </w:tabs>
        <w:jc w:val="both"/>
      </w:pPr>
      <w:r w:rsidRPr="00183AD4">
        <w:t xml:space="preserve">z dnia </w:t>
      </w:r>
      <w:r w:rsidRPr="00183AD4">
        <w:tab/>
        <w:t>……………………………………..</w:t>
      </w:r>
    </w:p>
    <w:p w14:paraId="052CFE5F" w14:textId="77777777" w:rsidR="00007FC1" w:rsidRPr="00183AD4" w:rsidRDefault="00007FC1" w:rsidP="00007FC1">
      <w:pPr>
        <w:tabs>
          <w:tab w:val="left" w:pos="1134"/>
        </w:tabs>
        <w:jc w:val="both"/>
      </w:pPr>
      <w:r w:rsidRPr="00183AD4">
        <w:t>na kwotę</w:t>
      </w:r>
      <w:r w:rsidRPr="00183AD4">
        <w:tab/>
        <w:t>……………………………………..</w:t>
      </w:r>
    </w:p>
    <w:p w14:paraId="2A27323E" w14:textId="77777777" w:rsidR="00007FC1" w:rsidRPr="00183AD4" w:rsidRDefault="00007FC1" w:rsidP="00007FC1">
      <w:pPr>
        <w:jc w:val="center"/>
      </w:pPr>
    </w:p>
    <w:p w14:paraId="3CBF430C" w14:textId="77777777" w:rsidR="00007FC1" w:rsidRPr="00183AD4" w:rsidRDefault="00007FC1" w:rsidP="00007FC1">
      <w:pPr>
        <w:jc w:val="center"/>
      </w:pPr>
    </w:p>
    <w:p w14:paraId="107C0AFD" w14:textId="77777777" w:rsidR="00007FC1" w:rsidRPr="00183AD4" w:rsidRDefault="00007FC1" w:rsidP="00007FC1">
      <w:pPr>
        <w:jc w:val="both"/>
      </w:pPr>
      <w:r w:rsidRPr="00183AD4"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Pr="00183AD4" w:rsidRDefault="00007FC1" w:rsidP="00007FC1">
      <w:pPr>
        <w:jc w:val="both"/>
      </w:pPr>
    </w:p>
    <w:p w14:paraId="7BC61CCC" w14:textId="77777777" w:rsidR="00007FC1" w:rsidRPr="00183AD4" w:rsidRDefault="00007FC1" w:rsidP="00007FC1">
      <w:pPr>
        <w:jc w:val="both"/>
      </w:pPr>
    </w:p>
    <w:p w14:paraId="7A4BAAE8" w14:textId="77777777" w:rsidR="00007FC1" w:rsidRPr="00183AD4" w:rsidRDefault="00007FC1" w:rsidP="00007FC1">
      <w:pPr>
        <w:jc w:val="both"/>
      </w:pPr>
    </w:p>
    <w:p w14:paraId="43E86D4F" w14:textId="77777777" w:rsidR="00007FC1" w:rsidRPr="00183AD4" w:rsidRDefault="00007FC1" w:rsidP="00007FC1">
      <w:pPr>
        <w:jc w:val="right"/>
      </w:pPr>
      <w:r w:rsidRPr="00183AD4">
        <w:t>_____________________________</w:t>
      </w:r>
    </w:p>
    <w:p w14:paraId="46B6403F" w14:textId="77777777" w:rsidR="00007FC1" w:rsidRPr="00183AD4" w:rsidRDefault="00007FC1" w:rsidP="00007FC1">
      <w:pPr>
        <w:jc w:val="right"/>
      </w:pPr>
      <w:r w:rsidRPr="00183AD4">
        <w:t>Podpis Wykonawcy</w:t>
      </w:r>
    </w:p>
    <w:p w14:paraId="58CB94D7" w14:textId="77777777" w:rsidR="00007FC1" w:rsidRPr="00183AD4" w:rsidRDefault="00007FC1" w:rsidP="00007FC1"/>
    <w:p w14:paraId="1519E1C9" w14:textId="77777777" w:rsidR="00007FC1" w:rsidRPr="00183AD4" w:rsidRDefault="00007FC1" w:rsidP="00007FC1">
      <w:pPr>
        <w:rPr>
          <w:sz w:val="20"/>
          <w:szCs w:val="20"/>
        </w:rPr>
      </w:pPr>
    </w:p>
    <w:p w14:paraId="1CF7A228" w14:textId="77777777" w:rsidR="00007FC1" w:rsidRPr="00183AD4" w:rsidRDefault="00007FC1" w:rsidP="00007FC1">
      <w:pPr>
        <w:rPr>
          <w:color w:val="000000" w:themeColor="text1"/>
        </w:rPr>
      </w:pPr>
    </w:p>
    <w:p w14:paraId="63148C9B" w14:textId="77777777" w:rsidR="00007FC1" w:rsidRPr="00183AD4" w:rsidRDefault="00007FC1" w:rsidP="00007FC1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77777777" w:rsidR="00151D35" w:rsidRPr="00183AD4" w:rsidRDefault="00151D35" w:rsidP="00007FC1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183AD4">
      <w:footerReference w:type="even" r:id="rId10"/>
      <w:footerReference w:type="default" r:id="rId11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DBD5303" w14:textId="77777777" w:rsidR="008D1937" w:rsidRDefault="008D1937">
      <w:r>
        <w:separator/>
      </w:r>
    </w:p>
  </w:endnote>
  <w:endnote w:type="continuationSeparator" w:id="0">
    <w:p w14:paraId="04DE4746" w14:textId="77777777" w:rsidR="008D1937" w:rsidRDefault="008D19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78EF39" w14:textId="77777777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D70BBD" w:rsidRDefault="00D70BBD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9DD4F7" w14:textId="4106544B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D23A55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28FFCBEB" w14:textId="77777777" w:rsidR="00D70BBD" w:rsidRDefault="00D70BBD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4B41F6B" w14:textId="77777777" w:rsidR="008D1937" w:rsidRDefault="008D1937">
      <w:r>
        <w:separator/>
      </w:r>
    </w:p>
  </w:footnote>
  <w:footnote w:type="continuationSeparator" w:id="0">
    <w:p w14:paraId="17AD54E4" w14:textId="77777777" w:rsidR="008D1937" w:rsidRDefault="008D1937">
      <w:r>
        <w:continuationSeparator/>
      </w:r>
    </w:p>
  </w:footnote>
  <w:footnote w:id="1">
    <w:p w14:paraId="108C98B9" w14:textId="77777777" w:rsidR="00F22B0F" w:rsidRDefault="00F22B0F" w:rsidP="00F22B0F">
      <w:pPr>
        <w:pStyle w:val="Tekstprzypisudolnego"/>
        <w:rPr>
          <w:lang w:eastAsia="ar-SA"/>
        </w:rPr>
      </w:pPr>
      <w:r>
        <w:rPr>
          <w:rStyle w:val="Odwoanieprzypisudolnego"/>
        </w:rPr>
        <w:footnoteRef/>
      </w:r>
      <w:r>
        <w:t xml:space="preserve"> Dotyczy Pakietu I</w:t>
      </w:r>
    </w:p>
  </w:footnote>
  <w:footnote w:id="2">
    <w:p w14:paraId="7CCBB9E2" w14:textId="77777777" w:rsidR="00F22B0F" w:rsidRDefault="00F22B0F" w:rsidP="00F22B0F">
      <w:pPr>
        <w:pStyle w:val="Tekstprzypisudolnego"/>
      </w:pPr>
      <w:r>
        <w:rPr>
          <w:rStyle w:val="Odwoanieprzypisudolnego"/>
        </w:rPr>
        <w:footnoteRef/>
      </w:r>
      <w:r>
        <w:t xml:space="preserve"> Dotyczy Pakietu I</w:t>
      </w:r>
    </w:p>
  </w:footnote>
  <w:footnote w:id="3">
    <w:p w14:paraId="2EA71AA6" w14:textId="77777777" w:rsidR="00F22B0F" w:rsidRDefault="00F22B0F" w:rsidP="00F22B0F">
      <w:pPr>
        <w:pStyle w:val="Tekstprzypisudolnego"/>
      </w:pPr>
      <w:r>
        <w:rPr>
          <w:rStyle w:val="Odwoanieprzypisudolnego"/>
        </w:rPr>
        <w:footnoteRef/>
      </w:r>
      <w:r>
        <w:t xml:space="preserve"> Dotyczy Pakietu I</w:t>
      </w:r>
    </w:p>
  </w:footnote>
  <w:footnote w:id="4">
    <w:p w14:paraId="5BB61C68" w14:textId="77777777" w:rsidR="00F22B0F" w:rsidRDefault="00F22B0F" w:rsidP="00F22B0F">
      <w:pPr>
        <w:pStyle w:val="Tekstprzypisudolnego"/>
      </w:pPr>
      <w:r>
        <w:rPr>
          <w:rStyle w:val="Odwoanieprzypisudolnego"/>
        </w:rPr>
        <w:footnoteRef/>
      </w:r>
      <w:r>
        <w:t xml:space="preserve"> Dotyczy Pakietu II</w:t>
      </w:r>
    </w:p>
  </w:footnote>
  <w:footnote w:id="5">
    <w:p w14:paraId="746CB445" w14:textId="77777777" w:rsidR="00F22B0F" w:rsidRDefault="00F22B0F" w:rsidP="00F22B0F">
      <w:pPr>
        <w:pStyle w:val="Tekstprzypisudolnego"/>
      </w:pPr>
      <w:r>
        <w:rPr>
          <w:rStyle w:val="Odwoanieprzypisudolnego"/>
        </w:rPr>
        <w:footnoteRef/>
      </w:r>
      <w:r>
        <w:t xml:space="preserve"> Dotyczy Pakietu II</w:t>
      </w:r>
    </w:p>
  </w:footnote>
  <w:footnote w:id="6">
    <w:p w14:paraId="094CA9E4" w14:textId="77777777" w:rsidR="00F22B0F" w:rsidRDefault="00F22B0F" w:rsidP="00F22B0F">
      <w:pPr>
        <w:pStyle w:val="Tekstprzypisudolnego"/>
      </w:pPr>
      <w:r>
        <w:rPr>
          <w:rStyle w:val="Odwoanieprzypisudolnego"/>
        </w:rPr>
        <w:footnoteRef/>
      </w:r>
      <w:r>
        <w:t xml:space="preserve"> Dotyczy Pakietu II</w:t>
      </w:r>
    </w:p>
  </w:footnote>
  <w:footnote w:id="7">
    <w:p w14:paraId="2DF432AC" w14:textId="47D73E3C" w:rsidR="00183AD4" w:rsidRDefault="00183AD4">
      <w:pPr>
        <w:pStyle w:val="Tekstprzypisudolnego"/>
      </w:pPr>
      <w:r>
        <w:rPr>
          <w:rStyle w:val="Odwoanieprzypisudolnego"/>
        </w:rPr>
        <w:footnoteRef/>
      </w:r>
      <w:r>
        <w:t xml:space="preserve"> Pakiet I</w:t>
      </w:r>
    </w:p>
  </w:footnote>
  <w:footnote w:id="8">
    <w:p w14:paraId="434841F0" w14:textId="7D7F08BE" w:rsidR="00183AD4" w:rsidRDefault="00183AD4">
      <w:pPr>
        <w:pStyle w:val="Tekstprzypisudolnego"/>
      </w:pPr>
      <w:r>
        <w:rPr>
          <w:rStyle w:val="Odwoanieprzypisudolnego"/>
        </w:rPr>
        <w:footnoteRef/>
      </w:r>
      <w:r>
        <w:t xml:space="preserve"> Pakiet II</w:t>
      </w:r>
    </w:p>
  </w:footnote>
  <w:footnote w:id="9">
    <w:p w14:paraId="5BDD3F9B" w14:textId="5A70BEE8" w:rsidR="00D23A55" w:rsidRDefault="00D23A55">
      <w:pPr>
        <w:pStyle w:val="Tekstprzypisudolnego"/>
      </w:pPr>
      <w:r>
        <w:rPr>
          <w:rStyle w:val="Odwoanieprzypisudolnego"/>
        </w:rPr>
        <w:footnoteRef/>
      </w:r>
      <w:r>
        <w:t xml:space="preserve"> Dotyczy tylko Pakietu II (Oddział Neurologii)</w:t>
      </w:r>
    </w:p>
  </w:footnote>
  <w:footnote w:id="10">
    <w:p w14:paraId="4A610609" w14:textId="6FF13DA4" w:rsidR="0084672D" w:rsidRDefault="0084672D">
      <w:pPr>
        <w:pStyle w:val="Tekstprzypisudolnego"/>
      </w:pPr>
      <w:r>
        <w:rPr>
          <w:rStyle w:val="Odwoanieprzypisudolnego"/>
        </w:rPr>
        <w:footnoteRef/>
      </w:r>
      <w:r>
        <w:t xml:space="preserve"> Pakiet I</w:t>
      </w:r>
    </w:p>
  </w:footnote>
  <w:footnote w:id="11">
    <w:p w14:paraId="2A5F2582" w14:textId="3132D77E" w:rsidR="0084672D" w:rsidRDefault="0084672D">
      <w:pPr>
        <w:pStyle w:val="Tekstprzypisudolnego"/>
      </w:pPr>
      <w:r>
        <w:rPr>
          <w:rStyle w:val="Odwoanieprzypisudolnego"/>
        </w:rPr>
        <w:footnoteRef/>
      </w:r>
      <w:r>
        <w:t xml:space="preserve"> Pakiet II</w:t>
      </w:r>
    </w:p>
  </w:footnote>
  <w:footnote w:id="12">
    <w:p w14:paraId="081A0303" w14:textId="03543EBC" w:rsidR="00D23A55" w:rsidRDefault="00D23A55">
      <w:pPr>
        <w:pStyle w:val="Tekstprzypisudolnego"/>
      </w:pPr>
      <w:r>
        <w:rPr>
          <w:rStyle w:val="Odwoanieprzypisudolnego"/>
        </w:rPr>
        <w:footnoteRef/>
      </w:r>
      <w:r>
        <w:t xml:space="preserve"> Pakiet I</w:t>
      </w:r>
    </w:p>
  </w:footnote>
  <w:footnote w:id="13">
    <w:p w14:paraId="1A83F48E" w14:textId="4E8B58CE" w:rsidR="00D23A55" w:rsidRDefault="00D23A55">
      <w:pPr>
        <w:pStyle w:val="Tekstprzypisudolnego"/>
      </w:pPr>
      <w:r>
        <w:rPr>
          <w:rStyle w:val="Odwoanieprzypisudolnego"/>
        </w:rPr>
        <w:footnoteRef/>
      </w:r>
      <w:r>
        <w:t xml:space="preserve"> Pakiet II</w:t>
      </w:r>
    </w:p>
  </w:footnote>
  <w:footnote w:id="14">
    <w:p w14:paraId="3917A207" w14:textId="77777777" w:rsidR="008F09EC" w:rsidRDefault="008F09EC" w:rsidP="008F09EC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W przypadku gdy w toku postępowania konkursowego wybrany Oferent oświadczy, że jest podatnikiem zwolnionym z VAT i jego rachunek nie figuruje na tzw. „Białej liście” oświadczenie z § 7 ust. 6 zostanie wykreślone z umowy.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singleLevel"/>
    <w:tmpl w:val="04150001"/>
    <w:lvl w:ilvl="0">
      <w:start w:val="1"/>
      <w:numFmt w:val="bullet"/>
      <w:lvlText w:val=""/>
      <w:lvlJc w:val="left"/>
      <w:pPr>
        <w:ind w:left="540" w:hanging="360"/>
      </w:pPr>
      <w:rPr>
        <w:rFonts w:ascii="Symbol" w:hAnsi="Symbol" w:hint="default"/>
        <w:lang w:val="pl-PL"/>
      </w:rPr>
    </w:lvl>
  </w:abstractNum>
  <w:abstractNum w:abstractNumId="1">
    <w:nsid w:val="0000000B"/>
    <w:multiLevelType w:val="multilevel"/>
    <w:tmpl w:val="0000000B"/>
    <w:name w:val="WW8Num12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216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</w:lvl>
  </w:abstractNum>
  <w:abstractNum w:abstractNumId="2">
    <w:nsid w:val="0000000C"/>
    <w:multiLevelType w:val="multilevel"/>
    <w:tmpl w:val="0000000C"/>
    <w:name w:val="WW8Num35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2160" w:hanging="360"/>
      </w:pPr>
      <w:rPr>
        <w:rFonts w:ascii="Garamond" w:hAnsi="Garamond" w:cs="Garamond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</w:lvl>
  </w:abstractNum>
  <w:abstractNum w:abstractNumId="3">
    <w:nsid w:val="00000016"/>
    <w:multiLevelType w:val="singleLevel"/>
    <w:tmpl w:val="00000016"/>
    <w:name w:val="WW8Num23"/>
    <w:lvl w:ilvl="0">
      <w:start w:val="1"/>
      <w:numFmt w:val="bullet"/>
      <w:lvlText w:val=""/>
      <w:lvlJc w:val="left"/>
      <w:pPr>
        <w:tabs>
          <w:tab w:val="num" w:pos="0"/>
        </w:tabs>
        <w:ind w:left="1495" w:hanging="360"/>
      </w:pPr>
      <w:rPr>
        <w:rFonts w:ascii="Symbol" w:hAnsi="Symbol" w:cs="Times New Roman"/>
      </w:rPr>
    </w:lvl>
  </w:abstractNum>
  <w:abstractNum w:abstractNumId="4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5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36F77A2"/>
    <w:multiLevelType w:val="hybridMultilevel"/>
    <w:tmpl w:val="83340B4A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34"/>
        </w:tabs>
        <w:ind w:left="173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454"/>
        </w:tabs>
        <w:ind w:left="245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174"/>
        </w:tabs>
        <w:ind w:left="317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894"/>
        </w:tabs>
        <w:ind w:left="389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14"/>
        </w:tabs>
        <w:ind w:left="461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34"/>
        </w:tabs>
        <w:ind w:left="533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054"/>
        </w:tabs>
        <w:ind w:left="605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774"/>
        </w:tabs>
        <w:ind w:left="6774" w:hanging="360"/>
      </w:pPr>
      <w:rPr>
        <w:rFonts w:ascii="Wingdings" w:hAnsi="Wingdings" w:hint="default"/>
      </w:rPr>
    </w:lvl>
  </w:abstractNum>
  <w:abstractNum w:abstractNumId="8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04734F0E"/>
    <w:multiLevelType w:val="multilevel"/>
    <w:tmpl w:val="E2A2066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0C5553A7"/>
    <w:multiLevelType w:val="hybridMultilevel"/>
    <w:tmpl w:val="D7D6D290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06EAA53E">
      <w:start w:val="2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170A7F73"/>
    <w:multiLevelType w:val="hybridMultilevel"/>
    <w:tmpl w:val="8AC2ABD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1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1E5012B9"/>
    <w:multiLevelType w:val="hybridMultilevel"/>
    <w:tmpl w:val="DF00C7D8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>
    <w:nsid w:val="201D324C"/>
    <w:multiLevelType w:val="hybridMultilevel"/>
    <w:tmpl w:val="E0D4DF12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27272CC8"/>
    <w:multiLevelType w:val="hybridMultilevel"/>
    <w:tmpl w:val="C644C596"/>
    <w:lvl w:ilvl="0" w:tplc="D564EF1A">
      <w:start w:val="2"/>
      <w:numFmt w:val="decimal"/>
      <w:lvlText w:val="%1."/>
      <w:lvlJc w:val="left"/>
      <w:pPr>
        <w:ind w:left="54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26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>
    <w:nsid w:val="37841109"/>
    <w:multiLevelType w:val="multilevel"/>
    <w:tmpl w:val="0000000B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</w:lvl>
    <w:lvl w:ilvl="1">
      <w:start w:val="1"/>
      <w:numFmt w:val="lowerLetter"/>
      <w:lvlText w:val="%2)"/>
      <w:lvlJc w:val="left"/>
      <w:pPr>
        <w:tabs>
          <w:tab w:val="num" w:pos="-1374"/>
        </w:tabs>
        <w:ind w:left="78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</w:lvl>
  </w:abstractNum>
  <w:abstractNum w:abstractNumId="31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3AEB0CC5"/>
    <w:multiLevelType w:val="hybridMultilevel"/>
    <w:tmpl w:val="1FDE0F4E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72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45545FAA"/>
    <w:multiLevelType w:val="hybridMultilevel"/>
    <w:tmpl w:val="98FECF2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7">
    <w:nsid w:val="53146330"/>
    <w:multiLevelType w:val="hybridMultilevel"/>
    <w:tmpl w:val="C6D69194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8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9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5D415F8A"/>
    <w:multiLevelType w:val="hybridMultilevel"/>
    <w:tmpl w:val="44BC4AD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41">
    <w:nsid w:val="60D8140E"/>
    <w:multiLevelType w:val="hybridMultilevel"/>
    <w:tmpl w:val="2C5ADC8E"/>
    <w:lvl w:ilvl="0" w:tplc="04150017">
      <w:start w:val="1"/>
      <w:numFmt w:val="lowerLetter"/>
      <w:lvlText w:val="%1)"/>
      <w:lvlJc w:val="left"/>
      <w:pPr>
        <w:ind w:left="1117" w:hanging="360"/>
      </w:pPr>
    </w:lvl>
    <w:lvl w:ilvl="1" w:tplc="04150019" w:tentative="1">
      <w:start w:val="1"/>
      <w:numFmt w:val="lowerLetter"/>
      <w:lvlText w:val="%2."/>
      <w:lvlJc w:val="left"/>
      <w:pPr>
        <w:ind w:left="1837" w:hanging="360"/>
      </w:pPr>
    </w:lvl>
    <w:lvl w:ilvl="2" w:tplc="0415001B" w:tentative="1">
      <w:start w:val="1"/>
      <w:numFmt w:val="lowerRoman"/>
      <w:lvlText w:val="%3."/>
      <w:lvlJc w:val="right"/>
      <w:pPr>
        <w:ind w:left="2557" w:hanging="180"/>
      </w:pPr>
    </w:lvl>
    <w:lvl w:ilvl="3" w:tplc="0415000F" w:tentative="1">
      <w:start w:val="1"/>
      <w:numFmt w:val="decimal"/>
      <w:lvlText w:val="%4."/>
      <w:lvlJc w:val="left"/>
      <w:pPr>
        <w:ind w:left="3277" w:hanging="360"/>
      </w:pPr>
    </w:lvl>
    <w:lvl w:ilvl="4" w:tplc="04150019" w:tentative="1">
      <w:start w:val="1"/>
      <w:numFmt w:val="lowerLetter"/>
      <w:lvlText w:val="%5."/>
      <w:lvlJc w:val="left"/>
      <w:pPr>
        <w:ind w:left="3997" w:hanging="360"/>
      </w:pPr>
    </w:lvl>
    <w:lvl w:ilvl="5" w:tplc="0415001B" w:tentative="1">
      <w:start w:val="1"/>
      <w:numFmt w:val="lowerRoman"/>
      <w:lvlText w:val="%6."/>
      <w:lvlJc w:val="right"/>
      <w:pPr>
        <w:ind w:left="4717" w:hanging="180"/>
      </w:pPr>
    </w:lvl>
    <w:lvl w:ilvl="6" w:tplc="0415000F" w:tentative="1">
      <w:start w:val="1"/>
      <w:numFmt w:val="decimal"/>
      <w:lvlText w:val="%7."/>
      <w:lvlJc w:val="left"/>
      <w:pPr>
        <w:ind w:left="5437" w:hanging="360"/>
      </w:pPr>
    </w:lvl>
    <w:lvl w:ilvl="7" w:tplc="04150019" w:tentative="1">
      <w:start w:val="1"/>
      <w:numFmt w:val="lowerLetter"/>
      <w:lvlText w:val="%8."/>
      <w:lvlJc w:val="left"/>
      <w:pPr>
        <w:ind w:left="6157" w:hanging="360"/>
      </w:pPr>
    </w:lvl>
    <w:lvl w:ilvl="8" w:tplc="0415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42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43">
    <w:nsid w:val="7369604E"/>
    <w:multiLevelType w:val="hybridMultilevel"/>
    <w:tmpl w:val="C31696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96038A5"/>
    <w:multiLevelType w:val="hybridMultilevel"/>
    <w:tmpl w:val="8B48EDB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6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>
    <w:nsid w:val="7D7668A2"/>
    <w:multiLevelType w:val="hybridMultilevel"/>
    <w:tmpl w:val="A552D04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4"/>
  </w:num>
  <w:num w:numId="2">
    <w:abstractNumId w:val="23"/>
  </w:num>
  <w:num w:numId="3">
    <w:abstractNumId w:val="11"/>
  </w:num>
  <w:num w:numId="4">
    <w:abstractNumId w:val="7"/>
  </w:num>
  <w:num w:numId="5">
    <w:abstractNumId w:val="26"/>
  </w:num>
  <w:num w:numId="6">
    <w:abstractNumId w:val="13"/>
  </w:num>
  <w:num w:numId="7">
    <w:abstractNumId w:val="28"/>
  </w:num>
  <w:num w:numId="8">
    <w:abstractNumId w:val="15"/>
  </w:num>
  <w:num w:numId="9">
    <w:abstractNumId w:val="18"/>
  </w:num>
  <w:num w:numId="10">
    <w:abstractNumId w:val="47"/>
  </w:num>
  <w:num w:numId="11">
    <w:abstractNumId w:val="20"/>
  </w:num>
  <w:num w:numId="12">
    <w:abstractNumId w:val="21"/>
  </w:num>
  <w:num w:numId="13">
    <w:abstractNumId w:val="16"/>
  </w:num>
  <w:num w:numId="14">
    <w:abstractNumId w:val="36"/>
  </w:num>
  <w:num w:numId="15">
    <w:abstractNumId w:val="48"/>
  </w:num>
  <w:num w:numId="16">
    <w:abstractNumId w:val="33"/>
  </w:num>
  <w:num w:numId="17">
    <w:abstractNumId w:val="29"/>
  </w:num>
  <w:num w:numId="18">
    <w:abstractNumId w:val="34"/>
  </w:num>
  <w:num w:numId="19">
    <w:abstractNumId w:val="44"/>
  </w:num>
  <w:num w:numId="20">
    <w:abstractNumId w:val="38"/>
  </w:num>
  <w:num w:numId="21">
    <w:abstractNumId w:val="10"/>
  </w:num>
  <w:num w:numId="22">
    <w:abstractNumId w:val="31"/>
  </w:num>
  <w:num w:numId="23">
    <w:abstractNumId w:val="27"/>
  </w:num>
  <w:num w:numId="24">
    <w:abstractNumId w:val="4"/>
  </w:num>
  <w:num w:numId="25">
    <w:abstractNumId w:val="42"/>
  </w:num>
  <w:num w:numId="26">
    <w:abstractNumId w:val="39"/>
  </w:num>
  <w:num w:numId="27">
    <w:abstractNumId w:val="43"/>
  </w:num>
  <w:num w:numId="28">
    <w:abstractNumId w:val="35"/>
  </w:num>
  <w:num w:numId="29">
    <w:abstractNumId w:val="49"/>
  </w:num>
  <w:num w:numId="30">
    <w:abstractNumId w:val="45"/>
  </w:num>
  <w:num w:numId="31">
    <w:abstractNumId w:val="25"/>
  </w:num>
  <w:num w:numId="32">
    <w:abstractNumId w:val="41"/>
  </w:num>
  <w:num w:numId="33">
    <w:abstractNumId w:val="17"/>
  </w:num>
  <w:num w:numId="34">
    <w:abstractNumId w:val="8"/>
  </w:num>
  <w:num w:numId="35">
    <w:abstractNumId w:val="12"/>
  </w:num>
  <w:num w:numId="36">
    <w:abstractNumId w:val="5"/>
  </w:num>
  <w:num w:numId="3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9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0"/>
  </w:num>
  <w:num w:numId="40">
    <w:abstractNumId w:val="37"/>
  </w:num>
  <w:num w:numId="41">
    <w:abstractNumId w:val="22"/>
  </w:num>
  <w:num w:numId="42">
    <w:abstractNumId w:val="6"/>
  </w:num>
  <w:num w:numId="43">
    <w:abstractNumId w:val="32"/>
  </w:num>
  <w:num w:numId="44">
    <w:abstractNumId w:val="6"/>
  </w:num>
  <w:num w:numId="45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0"/>
    <w:lvlOverride w:ilvl="0">
      <w:startOverride w:val="1"/>
    </w:lvlOverride>
  </w:num>
  <w:num w:numId="47">
    <w:abstractNumId w:val="3"/>
    <w:lvlOverride w:ilvl="0"/>
  </w:num>
  <w:num w:numId="4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>
    <w:abstractNumId w:val="19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05CC"/>
    <w:rsid w:val="0000634B"/>
    <w:rsid w:val="0000775E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284C"/>
    <w:rsid w:val="000F3515"/>
    <w:rsid w:val="00101391"/>
    <w:rsid w:val="0010713E"/>
    <w:rsid w:val="00110CA2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3CC3"/>
    <w:rsid w:val="0012665E"/>
    <w:rsid w:val="0014038C"/>
    <w:rsid w:val="00141397"/>
    <w:rsid w:val="00141E4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18DB"/>
    <w:rsid w:val="00173022"/>
    <w:rsid w:val="0018106B"/>
    <w:rsid w:val="00183AD4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7AB9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C5E62"/>
    <w:rsid w:val="002D078F"/>
    <w:rsid w:val="002D1882"/>
    <w:rsid w:val="002D1DD5"/>
    <w:rsid w:val="002D1E0C"/>
    <w:rsid w:val="002E0685"/>
    <w:rsid w:val="002E4194"/>
    <w:rsid w:val="002E6709"/>
    <w:rsid w:val="002E7383"/>
    <w:rsid w:val="002F38AE"/>
    <w:rsid w:val="0030316B"/>
    <w:rsid w:val="003031C8"/>
    <w:rsid w:val="003073A7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3F00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3625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74BE"/>
    <w:rsid w:val="004D1531"/>
    <w:rsid w:val="004D179F"/>
    <w:rsid w:val="004E06B2"/>
    <w:rsid w:val="004E15EC"/>
    <w:rsid w:val="004E2259"/>
    <w:rsid w:val="004E3B6A"/>
    <w:rsid w:val="004F0D24"/>
    <w:rsid w:val="004F4242"/>
    <w:rsid w:val="004F449B"/>
    <w:rsid w:val="0050213B"/>
    <w:rsid w:val="00504B6D"/>
    <w:rsid w:val="00505860"/>
    <w:rsid w:val="00507B0E"/>
    <w:rsid w:val="00511AD7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7AAC"/>
    <w:rsid w:val="005C0B52"/>
    <w:rsid w:val="005C32D3"/>
    <w:rsid w:val="005C774D"/>
    <w:rsid w:val="005D2DA1"/>
    <w:rsid w:val="005D3DCE"/>
    <w:rsid w:val="005D4435"/>
    <w:rsid w:val="005D714B"/>
    <w:rsid w:val="005E1AC6"/>
    <w:rsid w:val="005E2277"/>
    <w:rsid w:val="005E2819"/>
    <w:rsid w:val="005E2C07"/>
    <w:rsid w:val="005E3CA8"/>
    <w:rsid w:val="005E6862"/>
    <w:rsid w:val="005F2C0D"/>
    <w:rsid w:val="005F2D81"/>
    <w:rsid w:val="005F6905"/>
    <w:rsid w:val="005F6E83"/>
    <w:rsid w:val="00602CAE"/>
    <w:rsid w:val="00603138"/>
    <w:rsid w:val="006033F4"/>
    <w:rsid w:val="006039C5"/>
    <w:rsid w:val="00604A2F"/>
    <w:rsid w:val="00605E1F"/>
    <w:rsid w:val="00607373"/>
    <w:rsid w:val="00607CAD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532D"/>
    <w:rsid w:val="006A6296"/>
    <w:rsid w:val="006A6E2A"/>
    <w:rsid w:val="006B179A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53442"/>
    <w:rsid w:val="007547EC"/>
    <w:rsid w:val="0075622B"/>
    <w:rsid w:val="0075775A"/>
    <w:rsid w:val="00771982"/>
    <w:rsid w:val="00771CE1"/>
    <w:rsid w:val="0077252A"/>
    <w:rsid w:val="007747D1"/>
    <w:rsid w:val="007751FC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3EB4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5A45"/>
    <w:rsid w:val="008363BE"/>
    <w:rsid w:val="00836D4F"/>
    <w:rsid w:val="00837F90"/>
    <w:rsid w:val="00842B28"/>
    <w:rsid w:val="00844593"/>
    <w:rsid w:val="00844C52"/>
    <w:rsid w:val="0084672D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71437"/>
    <w:rsid w:val="00872839"/>
    <w:rsid w:val="008756A2"/>
    <w:rsid w:val="00875743"/>
    <w:rsid w:val="00876653"/>
    <w:rsid w:val="00877239"/>
    <w:rsid w:val="00877C32"/>
    <w:rsid w:val="00880D64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09EC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33CA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4DC8"/>
    <w:rsid w:val="009C67DA"/>
    <w:rsid w:val="009D335F"/>
    <w:rsid w:val="009E0E56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E2D40"/>
    <w:rsid w:val="00AE2DB0"/>
    <w:rsid w:val="00AE3AD3"/>
    <w:rsid w:val="00AE4C82"/>
    <w:rsid w:val="00AE55B4"/>
    <w:rsid w:val="00AE7907"/>
    <w:rsid w:val="00AE7D1D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228E"/>
    <w:rsid w:val="00B338EB"/>
    <w:rsid w:val="00B3426D"/>
    <w:rsid w:val="00B34365"/>
    <w:rsid w:val="00B35E1D"/>
    <w:rsid w:val="00B37387"/>
    <w:rsid w:val="00B37C2B"/>
    <w:rsid w:val="00B40918"/>
    <w:rsid w:val="00B41ED9"/>
    <w:rsid w:val="00B461E9"/>
    <w:rsid w:val="00B46FE8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6033"/>
    <w:rsid w:val="00B901E1"/>
    <w:rsid w:val="00B92207"/>
    <w:rsid w:val="00B97A82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5681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117EE"/>
    <w:rsid w:val="00D20857"/>
    <w:rsid w:val="00D22619"/>
    <w:rsid w:val="00D23A55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54A2"/>
    <w:rsid w:val="00DD5B18"/>
    <w:rsid w:val="00DE08A4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1B26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551"/>
    <w:rsid w:val="00EC44BB"/>
    <w:rsid w:val="00EC5CF0"/>
    <w:rsid w:val="00EC5EAD"/>
    <w:rsid w:val="00EC6796"/>
    <w:rsid w:val="00ED1093"/>
    <w:rsid w:val="00ED15DC"/>
    <w:rsid w:val="00ED3869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2B0F"/>
    <w:rsid w:val="00F230DD"/>
    <w:rsid w:val="00F23D21"/>
    <w:rsid w:val="00F24D42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FF4"/>
    <w:rsid w:val="00F5744E"/>
    <w:rsid w:val="00F6376A"/>
    <w:rsid w:val="00F63D5B"/>
    <w:rsid w:val="00F6538B"/>
    <w:rsid w:val="00F6549A"/>
    <w:rsid w:val="00F65649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29CF"/>
    <w:rsid w:val="00FA60DB"/>
    <w:rsid w:val="00FB507B"/>
    <w:rsid w:val="00FC0A9A"/>
    <w:rsid w:val="00FC1AA8"/>
    <w:rsid w:val="00FC2DE1"/>
    <w:rsid w:val="00FC745F"/>
    <w:rsid w:val="00FC7F48"/>
    <w:rsid w:val="00FD0F31"/>
    <w:rsid w:val="00FD10DE"/>
    <w:rsid w:val="00FD160F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01"/>
    <o:shapelayout v:ext="edit">
      <o:idmap v:ext="edit" data="1"/>
    </o:shapelayout>
  </w:shapeDefaults>
  <w:decimalSymbol w:val=","/>
  <w:listSeparator w:val=";"/>
  <w14:docId w14:val="1D235E1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8F09E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8F09E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4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0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00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505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080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31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90E6AE-F85A-462D-9952-FDE6922D31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12</Pages>
  <Words>4091</Words>
  <Characters>28272</Characters>
  <Application>Microsoft Office Word</Application>
  <DocSecurity>0</DocSecurity>
  <Lines>235</Lines>
  <Paragraphs>64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32299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5</cp:revision>
  <cp:lastPrinted>2021-03-01T09:19:00Z</cp:lastPrinted>
  <dcterms:created xsi:type="dcterms:W3CDTF">2021-03-23T07:07:00Z</dcterms:created>
  <dcterms:modified xsi:type="dcterms:W3CDTF">2021-03-23T08:02:00Z</dcterms:modified>
</cp:coreProperties>
</file>