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ED033C" w14:textId="43468615" w:rsidR="00C2423A" w:rsidRPr="00183AD4" w:rsidRDefault="00D60D42" w:rsidP="00C2423A">
      <w:pPr>
        <w:pStyle w:val="Tytu"/>
        <w:spacing w:line="240" w:lineRule="auto"/>
        <w:jc w:val="right"/>
        <w:rPr>
          <w:sz w:val="22"/>
          <w:szCs w:val="22"/>
        </w:rPr>
      </w:pPr>
      <w:r w:rsidRPr="00183AD4">
        <w:rPr>
          <w:sz w:val="22"/>
          <w:szCs w:val="22"/>
        </w:rPr>
        <w:t xml:space="preserve">             </w:t>
      </w:r>
      <w:r w:rsidR="00C2423A" w:rsidRPr="00183AD4">
        <w:rPr>
          <w:sz w:val="22"/>
          <w:szCs w:val="22"/>
        </w:rPr>
        <w:t>Załącznik nr 7 do SWKO</w:t>
      </w:r>
    </w:p>
    <w:p w14:paraId="568DB11B" w14:textId="1A464386" w:rsidR="00C2423A" w:rsidRPr="00183AD4" w:rsidRDefault="005C0B52" w:rsidP="006724EA">
      <w:pPr>
        <w:pStyle w:val="Tytu"/>
        <w:spacing w:line="240" w:lineRule="auto"/>
        <w:rPr>
          <w:sz w:val="22"/>
          <w:szCs w:val="22"/>
        </w:rPr>
      </w:pPr>
      <w:r w:rsidRPr="00183AD4">
        <w:rPr>
          <w:sz w:val="22"/>
          <w:szCs w:val="22"/>
        </w:rPr>
        <w:t>UMOWA</w:t>
      </w:r>
      <w:r w:rsidR="00015AAB" w:rsidRPr="00183AD4">
        <w:rPr>
          <w:sz w:val="22"/>
          <w:szCs w:val="22"/>
        </w:rPr>
        <w:t xml:space="preserve"> O </w:t>
      </w:r>
      <w:r w:rsidR="00617692" w:rsidRPr="00183AD4">
        <w:rPr>
          <w:sz w:val="22"/>
          <w:szCs w:val="22"/>
        </w:rPr>
        <w:t>UDZIELANIE ŚWIADCZEŃ ZDROWOTNYCH</w:t>
      </w:r>
      <w:r w:rsidR="00876653" w:rsidRPr="00183AD4">
        <w:rPr>
          <w:sz w:val="22"/>
          <w:szCs w:val="22"/>
        </w:rPr>
        <w:t xml:space="preserve"> </w:t>
      </w:r>
    </w:p>
    <w:p w14:paraId="092F04DF" w14:textId="52F33038" w:rsidR="00015AAB" w:rsidRPr="00183AD4" w:rsidRDefault="00876653" w:rsidP="006724EA">
      <w:pPr>
        <w:pStyle w:val="Tytu"/>
        <w:spacing w:line="240" w:lineRule="auto"/>
        <w:rPr>
          <w:sz w:val="22"/>
          <w:szCs w:val="22"/>
        </w:rPr>
      </w:pPr>
      <w:r w:rsidRPr="00183AD4">
        <w:rPr>
          <w:sz w:val="22"/>
          <w:szCs w:val="22"/>
        </w:rPr>
        <w:t>(wzór)</w:t>
      </w:r>
    </w:p>
    <w:p w14:paraId="6BDAA119" w14:textId="77777777" w:rsidR="00F6376A" w:rsidRPr="00183AD4" w:rsidRDefault="00F6376A" w:rsidP="006724EA">
      <w:pPr>
        <w:pStyle w:val="Tytu"/>
        <w:spacing w:line="240" w:lineRule="auto"/>
        <w:rPr>
          <w:sz w:val="22"/>
          <w:szCs w:val="22"/>
        </w:rPr>
      </w:pPr>
    </w:p>
    <w:p w14:paraId="3D631DDD" w14:textId="77777777" w:rsidR="00015AAB" w:rsidRPr="00183AD4" w:rsidRDefault="00015AAB" w:rsidP="006724EA">
      <w:pPr>
        <w:widowControl w:val="0"/>
        <w:jc w:val="both"/>
        <w:rPr>
          <w:sz w:val="22"/>
          <w:szCs w:val="22"/>
        </w:rPr>
      </w:pPr>
    </w:p>
    <w:p w14:paraId="1E7D82C6" w14:textId="3E9DFAEB" w:rsidR="00015AAB" w:rsidRPr="00183AD4" w:rsidRDefault="00015AAB" w:rsidP="006724EA">
      <w:pPr>
        <w:widowControl w:val="0"/>
        <w:jc w:val="both"/>
        <w:rPr>
          <w:sz w:val="22"/>
          <w:szCs w:val="22"/>
        </w:rPr>
      </w:pPr>
      <w:r w:rsidRPr="00183AD4">
        <w:rPr>
          <w:sz w:val="22"/>
          <w:szCs w:val="22"/>
        </w:rPr>
        <w:t xml:space="preserve">zawarta w </w:t>
      </w:r>
      <w:r w:rsidR="00904EBD" w:rsidRPr="00183AD4">
        <w:rPr>
          <w:sz w:val="22"/>
          <w:szCs w:val="22"/>
        </w:rPr>
        <w:t xml:space="preserve">dniu </w:t>
      </w:r>
      <w:r w:rsidR="002D1882" w:rsidRPr="00183AD4">
        <w:rPr>
          <w:sz w:val="22"/>
          <w:szCs w:val="22"/>
        </w:rPr>
        <w:t>…………</w:t>
      </w:r>
      <w:r w:rsidR="00C2423A" w:rsidRPr="00183AD4">
        <w:rPr>
          <w:sz w:val="22"/>
          <w:szCs w:val="22"/>
        </w:rPr>
        <w:t>202</w:t>
      </w:r>
      <w:r w:rsidR="004E2259" w:rsidRPr="00183AD4">
        <w:rPr>
          <w:sz w:val="22"/>
          <w:szCs w:val="22"/>
        </w:rPr>
        <w:t>1</w:t>
      </w:r>
      <w:r w:rsidR="008353B3" w:rsidRPr="00183AD4">
        <w:rPr>
          <w:sz w:val="22"/>
          <w:szCs w:val="22"/>
        </w:rPr>
        <w:t xml:space="preserve"> </w:t>
      </w:r>
      <w:r w:rsidR="00CA1002" w:rsidRPr="00183AD4">
        <w:rPr>
          <w:sz w:val="22"/>
          <w:szCs w:val="22"/>
        </w:rPr>
        <w:t xml:space="preserve">r. </w:t>
      </w:r>
      <w:r w:rsidRPr="00183AD4">
        <w:rPr>
          <w:sz w:val="22"/>
          <w:szCs w:val="22"/>
        </w:rPr>
        <w:t xml:space="preserve">w Krakowie </w:t>
      </w:r>
      <w:r w:rsidR="003A128A" w:rsidRPr="00183AD4">
        <w:rPr>
          <w:sz w:val="22"/>
          <w:szCs w:val="22"/>
        </w:rPr>
        <w:t xml:space="preserve">(dalej jako: Umowa) </w:t>
      </w:r>
      <w:r w:rsidRPr="00183AD4">
        <w:rPr>
          <w:sz w:val="22"/>
          <w:szCs w:val="22"/>
        </w:rPr>
        <w:t>pomiędzy:</w:t>
      </w:r>
    </w:p>
    <w:p w14:paraId="500EB773" w14:textId="77777777" w:rsidR="00015AAB" w:rsidRPr="00183AD4" w:rsidRDefault="00015AAB" w:rsidP="006724EA">
      <w:pPr>
        <w:widowControl w:val="0"/>
        <w:jc w:val="both"/>
        <w:rPr>
          <w:sz w:val="22"/>
          <w:szCs w:val="22"/>
        </w:rPr>
      </w:pPr>
    </w:p>
    <w:p w14:paraId="5FA0A898" w14:textId="6E30D6DF" w:rsidR="000D7B41" w:rsidRPr="00183AD4" w:rsidRDefault="00015AAB" w:rsidP="006724EA">
      <w:pPr>
        <w:widowControl w:val="0"/>
        <w:jc w:val="both"/>
        <w:rPr>
          <w:b/>
          <w:sz w:val="22"/>
          <w:szCs w:val="22"/>
        </w:rPr>
      </w:pPr>
      <w:r w:rsidRPr="00183AD4">
        <w:rPr>
          <w:b/>
          <w:sz w:val="22"/>
          <w:szCs w:val="22"/>
        </w:rPr>
        <w:t xml:space="preserve">Szpitalem Uniwersyteckim w Krakowie </w:t>
      </w:r>
      <w:r w:rsidR="000D7B41" w:rsidRPr="00183AD4">
        <w:rPr>
          <w:iCs/>
          <w:sz w:val="22"/>
          <w:szCs w:val="22"/>
        </w:rPr>
        <w:t>z siedzibą w Krakowie przy ul. Kopernika 36,</w:t>
      </w:r>
      <w:r w:rsidR="00B27D52" w:rsidRPr="00183AD4">
        <w:rPr>
          <w:iCs/>
          <w:sz w:val="22"/>
          <w:szCs w:val="22"/>
        </w:rPr>
        <w:t> </w:t>
      </w:r>
      <w:r w:rsidR="000D7B41" w:rsidRPr="00183AD4">
        <w:rPr>
          <w:iCs/>
          <w:sz w:val="22"/>
          <w:szCs w:val="22"/>
        </w:rPr>
        <w:t>31-501 Kraków, wpisanym do rejestru stowarzyszeń, innych organizacji społecznych i zawodowych, fundacji oraz samodzielnych publicznych zakładów opieki zdrowotnej KRS prowadzonego przez Sąd Rejonowy dla Krakowa</w:t>
      </w:r>
      <w:r w:rsidR="00F16AB7" w:rsidRPr="00183AD4">
        <w:rPr>
          <w:iCs/>
          <w:sz w:val="22"/>
          <w:szCs w:val="22"/>
        </w:rPr>
        <w:t xml:space="preserve"> </w:t>
      </w:r>
      <w:r w:rsidR="00B27D52" w:rsidRPr="00183AD4">
        <w:rPr>
          <w:iCs/>
          <w:sz w:val="22"/>
          <w:szCs w:val="22"/>
        </w:rPr>
        <w:t>-</w:t>
      </w:r>
      <w:r w:rsidR="00F16AB7" w:rsidRPr="00183AD4">
        <w:rPr>
          <w:iCs/>
          <w:sz w:val="22"/>
          <w:szCs w:val="22"/>
        </w:rPr>
        <w:t xml:space="preserve"> </w:t>
      </w:r>
      <w:r w:rsidR="000D7B41" w:rsidRPr="00183AD4">
        <w:rPr>
          <w:iCs/>
          <w:sz w:val="22"/>
          <w:szCs w:val="22"/>
        </w:rPr>
        <w:t>Śródmieścia</w:t>
      </w:r>
      <w:r w:rsidR="00B27D52" w:rsidRPr="00183AD4">
        <w:rPr>
          <w:iCs/>
          <w:sz w:val="22"/>
          <w:szCs w:val="22"/>
        </w:rPr>
        <w:t xml:space="preserve"> w Krakowie</w:t>
      </w:r>
      <w:r w:rsidR="000D7B41" w:rsidRPr="00183AD4">
        <w:rPr>
          <w:iCs/>
          <w:sz w:val="22"/>
          <w:szCs w:val="22"/>
        </w:rPr>
        <w:t>, XI Wydział Gospodarczy pod nr KRS: 0000024155,  reprezentowanym przez:</w:t>
      </w:r>
    </w:p>
    <w:p w14:paraId="730EE296" w14:textId="715DF71A" w:rsidR="00406C58" w:rsidRPr="00183AD4" w:rsidRDefault="00507B0E" w:rsidP="006724EA">
      <w:pPr>
        <w:widowControl w:val="0"/>
        <w:jc w:val="both"/>
        <w:rPr>
          <w:i/>
        </w:rPr>
      </w:pPr>
      <w:r w:rsidRPr="00183AD4">
        <w:rPr>
          <w:sz w:val="22"/>
          <w:szCs w:val="22"/>
        </w:rPr>
        <w:t>Zastęp</w:t>
      </w:r>
      <w:r w:rsidR="000D7B41" w:rsidRPr="00183AD4">
        <w:rPr>
          <w:sz w:val="22"/>
          <w:szCs w:val="22"/>
        </w:rPr>
        <w:t xml:space="preserve">cę Dyrektora ds. Koordynacji i Rozwoju </w:t>
      </w:r>
      <w:r w:rsidR="007751FC" w:rsidRPr="00183AD4">
        <w:rPr>
          <w:sz w:val="22"/>
          <w:szCs w:val="22"/>
        </w:rPr>
        <w:t xml:space="preserve">– </w:t>
      </w:r>
      <w:r w:rsidR="000D7B41" w:rsidRPr="00183AD4">
        <w:rPr>
          <w:sz w:val="22"/>
          <w:szCs w:val="22"/>
        </w:rPr>
        <w:t xml:space="preserve">Krzysztofa Mydla  </w:t>
      </w:r>
      <w:r w:rsidR="00406C58" w:rsidRPr="00183AD4">
        <w:rPr>
          <w:i/>
        </w:rPr>
        <w:t>na podstawie pełnomocnictwa</w:t>
      </w:r>
      <w:r w:rsidR="00CE6851" w:rsidRPr="00183AD4">
        <w:rPr>
          <w:i/>
        </w:rPr>
        <w:t xml:space="preserve"> </w:t>
      </w:r>
    </w:p>
    <w:p w14:paraId="49911BF1" w14:textId="77777777" w:rsidR="000D7B41" w:rsidRPr="00183AD4" w:rsidRDefault="000D7B41" w:rsidP="006724EA">
      <w:pPr>
        <w:widowControl w:val="0"/>
        <w:jc w:val="both"/>
        <w:rPr>
          <w:sz w:val="22"/>
          <w:szCs w:val="22"/>
        </w:rPr>
      </w:pPr>
      <w:r w:rsidRPr="00183AD4">
        <w:rPr>
          <w:sz w:val="22"/>
          <w:szCs w:val="22"/>
        </w:rPr>
        <w:t>przy kontrasygnacie</w:t>
      </w:r>
    </w:p>
    <w:p w14:paraId="5EE9BF92" w14:textId="77777777" w:rsidR="000D7B41" w:rsidRPr="00183AD4" w:rsidRDefault="000D7B41" w:rsidP="006724EA">
      <w:pPr>
        <w:widowControl w:val="0"/>
        <w:jc w:val="both"/>
        <w:rPr>
          <w:sz w:val="22"/>
          <w:szCs w:val="22"/>
        </w:rPr>
      </w:pPr>
      <w:r w:rsidRPr="00183AD4">
        <w:rPr>
          <w:sz w:val="22"/>
          <w:szCs w:val="22"/>
        </w:rPr>
        <w:t xml:space="preserve">Głównego Księgowego – Doroty Lechowicz </w:t>
      </w:r>
    </w:p>
    <w:p w14:paraId="486727C5" w14:textId="5AA6A2F8" w:rsidR="00015AAB" w:rsidRPr="00183AD4" w:rsidRDefault="00015AAB" w:rsidP="006724EA">
      <w:pPr>
        <w:widowControl w:val="0"/>
        <w:jc w:val="both"/>
        <w:rPr>
          <w:sz w:val="22"/>
          <w:szCs w:val="22"/>
        </w:rPr>
      </w:pPr>
      <w:r w:rsidRPr="00183AD4">
        <w:rPr>
          <w:sz w:val="22"/>
          <w:szCs w:val="22"/>
        </w:rPr>
        <w:t xml:space="preserve">zwanym w dalszej części </w:t>
      </w:r>
      <w:r w:rsidR="003A128A" w:rsidRPr="00183AD4">
        <w:rPr>
          <w:sz w:val="22"/>
          <w:szCs w:val="22"/>
        </w:rPr>
        <w:t>Umow</w:t>
      </w:r>
      <w:r w:rsidRPr="00183AD4">
        <w:rPr>
          <w:sz w:val="22"/>
          <w:szCs w:val="22"/>
        </w:rPr>
        <w:t xml:space="preserve">y </w:t>
      </w:r>
      <w:r w:rsidRPr="00183AD4">
        <w:rPr>
          <w:b/>
          <w:bCs/>
          <w:sz w:val="22"/>
          <w:szCs w:val="22"/>
        </w:rPr>
        <w:t>UDZIELAJĄCYM ZAMÓWIENIE</w:t>
      </w:r>
    </w:p>
    <w:p w14:paraId="386D8157" w14:textId="77777777" w:rsidR="002D078F" w:rsidRPr="00183AD4" w:rsidRDefault="002D078F" w:rsidP="006724EA">
      <w:pPr>
        <w:widowControl w:val="0"/>
        <w:jc w:val="both"/>
        <w:rPr>
          <w:sz w:val="22"/>
          <w:szCs w:val="22"/>
        </w:rPr>
      </w:pPr>
    </w:p>
    <w:p w14:paraId="5C07B91A" w14:textId="77777777" w:rsidR="00015AAB" w:rsidRPr="00183AD4" w:rsidRDefault="00015AAB" w:rsidP="006724EA">
      <w:pPr>
        <w:widowControl w:val="0"/>
        <w:jc w:val="both"/>
        <w:rPr>
          <w:sz w:val="22"/>
          <w:szCs w:val="22"/>
        </w:rPr>
      </w:pPr>
      <w:r w:rsidRPr="00183AD4">
        <w:rPr>
          <w:sz w:val="22"/>
          <w:szCs w:val="22"/>
        </w:rPr>
        <w:t>a</w:t>
      </w:r>
    </w:p>
    <w:p w14:paraId="2F54F3C3" w14:textId="7C7152AF" w:rsidR="002D078F" w:rsidRPr="00183AD4" w:rsidRDefault="002D1882" w:rsidP="006724EA">
      <w:pPr>
        <w:widowControl w:val="0"/>
        <w:jc w:val="both"/>
        <w:rPr>
          <w:sz w:val="22"/>
          <w:szCs w:val="22"/>
        </w:rPr>
      </w:pPr>
      <w:r w:rsidRPr="00183AD4">
        <w:rPr>
          <w:sz w:val="22"/>
          <w:szCs w:val="22"/>
        </w:rPr>
        <w:t>……………………………………………………………………………………………………………</w:t>
      </w:r>
    </w:p>
    <w:p w14:paraId="69184718" w14:textId="6A1E8DA6" w:rsidR="007B6BE8" w:rsidRPr="00183AD4" w:rsidRDefault="007B6BE8" w:rsidP="006724EA">
      <w:pPr>
        <w:jc w:val="both"/>
        <w:rPr>
          <w:sz w:val="22"/>
          <w:szCs w:val="22"/>
        </w:rPr>
      </w:pPr>
    </w:p>
    <w:p w14:paraId="636C59F4" w14:textId="77777777" w:rsidR="007B6BE8" w:rsidRPr="00183AD4" w:rsidRDefault="007B6BE8" w:rsidP="006724EA">
      <w:pPr>
        <w:jc w:val="both"/>
        <w:rPr>
          <w:bCs/>
          <w:sz w:val="22"/>
          <w:szCs w:val="22"/>
        </w:rPr>
      </w:pPr>
      <w:r w:rsidRPr="00183AD4">
        <w:rPr>
          <w:bCs/>
          <w:sz w:val="22"/>
          <w:szCs w:val="22"/>
        </w:rPr>
        <w:t xml:space="preserve">zwaną w dalszej części </w:t>
      </w:r>
      <w:r w:rsidR="00643D0D" w:rsidRPr="00183AD4">
        <w:rPr>
          <w:bCs/>
          <w:sz w:val="22"/>
          <w:szCs w:val="22"/>
        </w:rPr>
        <w:t>Umowy</w:t>
      </w:r>
      <w:r w:rsidRPr="00183AD4">
        <w:rPr>
          <w:bCs/>
          <w:sz w:val="22"/>
          <w:szCs w:val="22"/>
        </w:rPr>
        <w:t xml:space="preserve"> </w:t>
      </w:r>
      <w:r w:rsidRPr="00183AD4">
        <w:rPr>
          <w:b/>
          <w:bCs/>
          <w:sz w:val="22"/>
          <w:szCs w:val="22"/>
        </w:rPr>
        <w:t>PRZYJMUJĄCYM ZAMÓWIENIE</w:t>
      </w:r>
    </w:p>
    <w:p w14:paraId="4EC3D79B" w14:textId="77777777" w:rsidR="00015AAB" w:rsidRPr="00183AD4" w:rsidRDefault="00015AAB" w:rsidP="006724EA">
      <w:pPr>
        <w:widowControl w:val="0"/>
        <w:jc w:val="both"/>
        <w:rPr>
          <w:bCs/>
          <w:sz w:val="22"/>
          <w:szCs w:val="22"/>
        </w:rPr>
      </w:pPr>
    </w:p>
    <w:p w14:paraId="4A3339B6" w14:textId="77777777" w:rsidR="00015AAB" w:rsidRPr="00183AD4" w:rsidRDefault="00015AAB" w:rsidP="006724EA">
      <w:pPr>
        <w:widowControl w:val="0"/>
        <w:jc w:val="both"/>
        <w:rPr>
          <w:sz w:val="22"/>
          <w:szCs w:val="22"/>
        </w:rPr>
      </w:pPr>
    </w:p>
    <w:p w14:paraId="2A39E43E" w14:textId="5FAA5E0B" w:rsidR="00A70E39" w:rsidRPr="00183AD4" w:rsidRDefault="00A70E39" w:rsidP="006724EA">
      <w:pPr>
        <w:pStyle w:val="Tekstpodstawowy"/>
        <w:tabs>
          <w:tab w:val="clear" w:pos="360"/>
        </w:tabs>
        <w:rPr>
          <w:i/>
        </w:rPr>
      </w:pPr>
      <w:r w:rsidRPr="00183AD4">
        <w:rPr>
          <w:i/>
        </w:rPr>
        <w:t xml:space="preserve">Niniejsza </w:t>
      </w:r>
      <w:r w:rsidR="003A128A" w:rsidRPr="00183AD4">
        <w:rPr>
          <w:i/>
        </w:rPr>
        <w:t>Umow</w:t>
      </w:r>
      <w:r w:rsidRPr="00183AD4">
        <w:rPr>
          <w:i/>
        </w:rPr>
        <w:t xml:space="preserve">a została zawarta w wyniku przeprowadzonego konkursu ofert na podstawie ustawy </w:t>
      </w:r>
      <w:r w:rsidR="00AA672F" w:rsidRPr="00183AD4">
        <w:rPr>
          <w:i/>
        </w:rPr>
        <w:br/>
      </w:r>
      <w:r w:rsidRPr="00183AD4">
        <w:rPr>
          <w:i/>
        </w:rPr>
        <w:t>z dnia 15 kwietnia 2011 r. o działalności leczniczej</w:t>
      </w:r>
      <w:r w:rsidR="00274A18" w:rsidRPr="00183AD4">
        <w:rPr>
          <w:i/>
        </w:rPr>
        <w:t xml:space="preserve">. </w:t>
      </w:r>
      <w:r w:rsidRPr="00183AD4">
        <w:rPr>
          <w:i/>
        </w:rPr>
        <w:t xml:space="preserve"> </w:t>
      </w:r>
    </w:p>
    <w:p w14:paraId="09F5F24C" w14:textId="77777777" w:rsidR="002D078F" w:rsidRPr="00183AD4" w:rsidRDefault="002D078F" w:rsidP="006724EA">
      <w:pPr>
        <w:widowControl w:val="0"/>
        <w:adjustRightInd w:val="0"/>
        <w:spacing w:before="120"/>
        <w:jc w:val="both"/>
        <w:rPr>
          <w:sz w:val="22"/>
          <w:szCs w:val="22"/>
        </w:rPr>
      </w:pPr>
    </w:p>
    <w:p w14:paraId="3B5D03EF" w14:textId="274D44DE" w:rsidR="009F5ACC" w:rsidRPr="00183AD4" w:rsidRDefault="009F5ACC" w:rsidP="0075775A">
      <w:pPr>
        <w:pStyle w:val="Akapitzlist"/>
        <w:widowControl w:val="0"/>
        <w:numPr>
          <w:ilvl w:val="0"/>
          <w:numId w:val="26"/>
        </w:numPr>
        <w:adjustRightInd w:val="0"/>
        <w:spacing w:before="120"/>
        <w:jc w:val="both"/>
        <w:rPr>
          <w:sz w:val="22"/>
          <w:szCs w:val="22"/>
        </w:rPr>
      </w:pPr>
      <w:r w:rsidRPr="00183AD4">
        <w:rPr>
          <w:sz w:val="22"/>
          <w:szCs w:val="22"/>
        </w:rPr>
        <w:t xml:space="preserve">Ilekroć w </w:t>
      </w:r>
      <w:r w:rsidR="003A128A" w:rsidRPr="00183AD4">
        <w:rPr>
          <w:sz w:val="22"/>
          <w:szCs w:val="22"/>
        </w:rPr>
        <w:t>Umow</w:t>
      </w:r>
      <w:r w:rsidRPr="00183AD4">
        <w:rPr>
          <w:sz w:val="22"/>
          <w:szCs w:val="22"/>
        </w:rPr>
        <w:t xml:space="preserve">ie jest mowa o: </w:t>
      </w:r>
    </w:p>
    <w:p w14:paraId="4B3BDBB8" w14:textId="77777777" w:rsidR="00F22B0F" w:rsidRPr="00183AD4" w:rsidRDefault="00F22B0F" w:rsidP="00F22B0F">
      <w:pPr>
        <w:numPr>
          <w:ilvl w:val="0"/>
          <w:numId w:val="46"/>
        </w:numPr>
        <w:tabs>
          <w:tab w:val="num" w:pos="0"/>
        </w:tabs>
        <w:suppressAutoHyphens/>
        <w:autoSpaceDN/>
        <w:ind w:left="1080"/>
        <w:jc w:val="both"/>
        <w:rPr>
          <w:sz w:val="22"/>
          <w:szCs w:val="22"/>
        </w:rPr>
      </w:pPr>
      <w:r w:rsidRPr="00183AD4">
        <w:rPr>
          <w:sz w:val="22"/>
          <w:szCs w:val="22"/>
        </w:rPr>
        <w:t>Pracowni – rozumie się przez to:</w:t>
      </w:r>
    </w:p>
    <w:p w14:paraId="5268F0AB" w14:textId="77777777" w:rsidR="00F22B0F" w:rsidRPr="00183AD4" w:rsidRDefault="00F22B0F" w:rsidP="00F22B0F">
      <w:pPr>
        <w:numPr>
          <w:ilvl w:val="0"/>
          <w:numId w:val="47"/>
        </w:numPr>
        <w:suppressAutoHyphens/>
        <w:autoSpaceDN/>
        <w:jc w:val="both"/>
        <w:rPr>
          <w:sz w:val="22"/>
          <w:szCs w:val="22"/>
        </w:rPr>
      </w:pPr>
      <w:r w:rsidRPr="00183AD4">
        <w:rPr>
          <w:sz w:val="22"/>
          <w:szCs w:val="22"/>
        </w:rPr>
        <w:t>W Pakiecie I -  Pracownię Ultrasonografii Zakładu Diagnostyki Obrazowej – Kopernika 19</w:t>
      </w:r>
    </w:p>
    <w:p w14:paraId="1EE5AD42" w14:textId="77777777" w:rsidR="00F22B0F" w:rsidRPr="00183AD4" w:rsidRDefault="00F22B0F" w:rsidP="00F22B0F">
      <w:pPr>
        <w:numPr>
          <w:ilvl w:val="0"/>
          <w:numId w:val="47"/>
        </w:numPr>
        <w:suppressAutoHyphens/>
        <w:autoSpaceDN/>
        <w:jc w:val="both"/>
        <w:rPr>
          <w:sz w:val="22"/>
          <w:szCs w:val="22"/>
        </w:rPr>
      </w:pPr>
      <w:r w:rsidRPr="00183AD4">
        <w:rPr>
          <w:sz w:val="22"/>
          <w:szCs w:val="22"/>
        </w:rPr>
        <w:t xml:space="preserve">W Pakiecie II – Pracownie USG Udzielającego Zamówienie zlokalizowane przy </w:t>
      </w:r>
      <w:r w:rsidRPr="00183AD4">
        <w:rPr>
          <w:sz w:val="22"/>
          <w:szCs w:val="22"/>
        </w:rPr>
        <w:br/>
        <w:t>ul. Jakubowskiego 2</w:t>
      </w:r>
    </w:p>
    <w:p w14:paraId="6C348E59" w14:textId="77777777" w:rsidR="00F22B0F" w:rsidRPr="00183AD4" w:rsidRDefault="00F22B0F" w:rsidP="00F22B0F">
      <w:pPr>
        <w:numPr>
          <w:ilvl w:val="0"/>
          <w:numId w:val="46"/>
        </w:numPr>
        <w:tabs>
          <w:tab w:val="num" w:pos="0"/>
        </w:tabs>
        <w:suppressAutoHyphens/>
        <w:autoSpaceDN/>
        <w:ind w:left="1080"/>
        <w:jc w:val="both"/>
        <w:rPr>
          <w:sz w:val="22"/>
          <w:szCs w:val="22"/>
        </w:rPr>
      </w:pPr>
      <w:r w:rsidRPr="00183AD4">
        <w:rPr>
          <w:sz w:val="22"/>
          <w:szCs w:val="22"/>
        </w:rPr>
        <w:t>Zakładzie – rozumie się przez to Zakład Diagnostyki Obrazowej Szpitala Uniwersyteckiego w Krakowie (ul. M. Kopernika 19)</w:t>
      </w:r>
      <w:r w:rsidRPr="00183AD4">
        <w:rPr>
          <w:sz w:val="22"/>
          <w:szCs w:val="22"/>
        </w:rPr>
        <w:footnoteReference w:id="1"/>
      </w:r>
    </w:p>
    <w:p w14:paraId="3745D036" w14:textId="77777777" w:rsidR="00F22B0F" w:rsidRPr="00183AD4" w:rsidRDefault="00F22B0F" w:rsidP="00F22B0F">
      <w:pPr>
        <w:numPr>
          <w:ilvl w:val="0"/>
          <w:numId w:val="46"/>
        </w:numPr>
        <w:tabs>
          <w:tab w:val="num" w:pos="0"/>
        </w:tabs>
        <w:suppressAutoHyphens/>
        <w:autoSpaceDN/>
        <w:ind w:left="1080"/>
        <w:jc w:val="both"/>
        <w:rPr>
          <w:sz w:val="22"/>
          <w:szCs w:val="22"/>
        </w:rPr>
      </w:pPr>
      <w:r w:rsidRPr="00183AD4">
        <w:rPr>
          <w:sz w:val="22"/>
          <w:szCs w:val="22"/>
        </w:rPr>
        <w:t xml:space="preserve"> Kierowniku Zakładu – rozumie się przez to Kierownika Zakładu Diagnostyki Obrazowej Szpitala Uniwersyteckiego w Krakowie</w:t>
      </w:r>
      <w:r w:rsidRPr="00183AD4">
        <w:rPr>
          <w:sz w:val="22"/>
          <w:szCs w:val="22"/>
        </w:rPr>
        <w:footnoteReference w:id="2"/>
      </w:r>
    </w:p>
    <w:p w14:paraId="0C518668" w14:textId="77777777" w:rsidR="00F22B0F" w:rsidRPr="00183AD4" w:rsidRDefault="00F22B0F" w:rsidP="00F22B0F">
      <w:pPr>
        <w:pStyle w:val="Akapitzlist"/>
        <w:numPr>
          <w:ilvl w:val="0"/>
          <w:numId w:val="46"/>
        </w:numPr>
        <w:tabs>
          <w:tab w:val="num" w:pos="0"/>
        </w:tabs>
        <w:suppressAutoHyphens/>
        <w:autoSpaceDN/>
        <w:spacing w:line="276" w:lineRule="auto"/>
        <w:ind w:left="1080"/>
        <w:contextualSpacing w:val="0"/>
        <w:jc w:val="both"/>
        <w:rPr>
          <w:sz w:val="22"/>
          <w:szCs w:val="22"/>
        </w:rPr>
      </w:pPr>
      <w:r w:rsidRPr="00183AD4">
        <w:rPr>
          <w:sz w:val="22"/>
          <w:szCs w:val="22"/>
        </w:rPr>
        <w:t>Koordynatorze Zakładu – rozumie się przez to Koordynatora Zakładu Diagnostyki Obrazowej Szpitala Uniwersyteckiego w Krakowie</w:t>
      </w:r>
      <w:r w:rsidRPr="00183AD4">
        <w:rPr>
          <w:sz w:val="22"/>
          <w:szCs w:val="22"/>
        </w:rPr>
        <w:footnoteReference w:id="3"/>
      </w:r>
    </w:p>
    <w:p w14:paraId="2E9DEEA4" w14:textId="77777777" w:rsidR="00F22B0F" w:rsidRPr="00183AD4" w:rsidRDefault="00F22B0F" w:rsidP="00F22B0F">
      <w:pPr>
        <w:numPr>
          <w:ilvl w:val="0"/>
          <w:numId w:val="46"/>
        </w:numPr>
        <w:tabs>
          <w:tab w:val="num" w:pos="0"/>
        </w:tabs>
        <w:suppressAutoHyphens/>
        <w:autoSpaceDN/>
        <w:ind w:left="1080"/>
        <w:jc w:val="both"/>
        <w:rPr>
          <w:sz w:val="22"/>
          <w:szCs w:val="22"/>
        </w:rPr>
      </w:pPr>
      <w:r w:rsidRPr="00183AD4">
        <w:rPr>
          <w:sz w:val="22"/>
          <w:szCs w:val="22"/>
        </w:rPr>
        <w:t xml:space="preserve">Oddziale– rozumie się przez to Oddział Kliniczny Neurologii Szpitala Uniwersyteckiego </w:t>
      </w:r>
      <w:r w:rsidRPr="00183AD4">
        <w:rPr>
          <w:sz w:val="22"/>
          <w:szCs w:val="22"/>
        </w:rPr>
        <w:br/>
        <w:t>w Krakowie (ul. M. Jakubowskiego 2)</w:t>
      </w:r>
      <w:r w:rsidRPr="00183AD4">
        <w:rPr>
          <w:sz w:val="22"/>
          <w:szCs w:val="22"/>
        </w:rPr>
        <w:footnoteReference w:id="4"/>
      </w:r>
    </w:p>
    <w:p w14:paraId="650A28F3" w14:textId="77777777" w:rsidR="00F22B0F" w:rsidRPr="00183AD4" w:rsidRDefault="00F22B0F" w:rsidP="00F22B0F">
      <w:pPr>
        <w:numPr>
          <w:ilvl w:val="0"/>
          <w:numId w:val="46"/>
        </w:numPr>
        <w:tabs>
          <w:tab w:val="num" w:pos="0"/>
        </w:tabs>
        <w:suppressAutoHyphens/>
        <w:autoSpaceDN/>
        <w:ind w:left="1080"/>
        <w:jc w:val="both"/>
        <w:rPr>
          <w:sz w:val="22"/>
          <w:szCs w:val="22"/>
        </w:rPr>
      </w:pPr>
      <w:r w:rsidRPr="00183AD4">
        <w:rPr>
          <w:sz w:val="22"/>
          <w:szCs w:val="22"/>
        </w:rPr>
        <w:t xml:space="preserve"> Kierowniku Oddziału – rozumie się przez to Kierownika Oddziału Klinicznego Neurologii Szpitala Uniwersyteckiego w Krakowie</w:t>
      </w:r>
      <w:r w:rsidRPr="00183AD4">
        <w:rPr>
          <w:sz w:val="22"/>
          <w:szCs w:val="22"/>
        </w:rPr>
        <w:footnoteReference w:id="5"/>
      </w:r>
    </w:p>
    <w:p w14:paraId="4A03D845" w14:textId="51D1DED9" w:rsidR="00F22B0F" w:rsidRPr="00183AD4" w:rsidRDefault="00F22B0F" w:rsidP="00F22B0F">
      <w:pPr>
        <w:numPr>
          <w:ilvl w:val="0"/>
          <w:numId w:val="46"/>
        </w:numPr>
        <w:tabs>
          <w:tab w:val="num" w:pos="0"/>
        </w:tabs>
        <w:suppressAutoHyphens/>
        <w:autoSpaceDN/>
        <w:ind w:left="1080"/>
        <w:jc w:val="both"/>
        <w:rPr>
          <w:sz w:val="22"/>
          <w:szCs w:val="22"/>
        </w:rPr>
      </w:pPr>
      <w:r w:rsidRPr="00183AD4">
        <w:rPr>
          <w:sz w:val="22"/>
          <w:szCs w:val="22"/>
        </w:rPr>
        <w:t>Koordynatorze Oddziału – rozumie się przez to Koordynatora Oddziału Klinicznego Neurologii Szpitala Uniwersyteckiego w Krakowie</w:t>
      </w:r>
      <w:r w:rsidRPr="00183AD4">
        <w:rPr>
          <w:sz w:val="22"/>
          <w:szCs w:val="22"/>
        </w:rPr>
        <w:footnoteReference w:id="6"/>
      </w:r>
      <w:r w:rsidRPr="00183AD4">
        <w:rPr>
          <w:sz w:val="22"/>
          <w:szCs w:val="22"/>
        </w:rPr>
        <w:t xml:space="preserve"> </w:t>
      </w:r>
    </w:p>
    <w:p w14:paraId="08E95D36" w14:textId="77777777" w:rsidR="00C65681" w:rsidRPr="00183AD4" w:rsidRDefault="00C65681" w:rsidP="00C65681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183AD4">
        <w:rPr>
          <w:sz w:val="22"/>
          <w:szCs w:val="22"/>
        </w:rPr>
        <w:t>Opisie badania  - należy przez to rozumieć sporządzenie pisemnego raportu stwierdzającego sytuację na przedstawionych obrazach uzyskanych z badania USG</w:t>
      </w:r>
    </w:p>
    <w:p w14:paraId="3634EAEA" w14:textId="7BA987CD" w:rsidR="0067445B" w:rsidRPr="00183AD4" w:rsidRDefault="0067445B" w:rsidP="00C65681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183AD4">
        <w:rPr>
          <w:sz w:val="22"/>
          <w:szCs w:val="22"/>
        </w:rPr>
        <w:t>Harmonogr</w:t>
      </w:r>
      <w:r w:rsidR="00926957" w:rsidRPr="00183AD4">
        <w:rPr>
          <w:sz w:val="22"/>
          <w:szCs w:val="22"/>
        </w:rPr>
        <w:t>amie – należy przez to rozumieć</w:t>
      </w:r>
      <w:r w:rsidR="003777D5" w:rsidRPr="00183AD4">
        <w:rPr>
          <w:sz w:val="22"/>
          <w:szCs w:val="22"/>
        </w:rPr>
        <w:t xml:space="preserve"> </w:t>
      </w:r>
      <w:r w:rsidRPr="00183AD4">
        <w:rPr>
          <w:sz w:val="22"/>
          <w:szCs w:val="22"/>
        </w:rPr>
        <w:t xml:space="preserve">harmonogram </w:t>
      </w:r>
      <w:r w:rsidR="00247AB9" w:rsidRPr="00183AD4">
        <w:rPr>
          <w:sz w:val="22"/>
          <w:szCs w:val="22"/>
        </w:rPr>
        <w:t>wykonania</w:t>
      </w:r>
      <w:r w:rsidRPr="00183AD4">
        <w:rPr>
          <w:sz w:val="22"/>
          <w:szCs w:val="22"/>
        </w:rPr>
        <w:t xml:space="preserve"> świadczeń zdrowotnych. Harmonogram będzie ustalany osobn</w:t>
      </w:r>
      <w:r w:rsidR="00E41E02" w:rsidRPr="00183AD4">
        <w:rPr>
          <w:sz w:val="22"/>
          <w:szCs w:val="22"/>
        </w:rPr>
        <w:t>o na każdy miesiąc kalendarzowy;</w:t>
      </w:r>
      <w:r w:rsidRPr="00183AD4">
        <w:rPr>
          <w:sz w:val="22"/>
          <w:szCs w:val="22"/>
        </w:rPr>
        <w:t xml:space="preserve"> </w:t>
      </w:r>
    </w:p>
    <w:p w14:paraId="46D331B3" w14:textId="594D6166" w:rsidR="00B34365" w:rsidRPr="00183AD4" w:rsidRDefault="0067445B" w:rsidP="0075775A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183AD4">
        <w:rPr>
          <w:sz w:val="22"/>
          <w:szCs w:val="22"/>
        </w:rPr>
        <w:lastRenderedPageBreak/>
        <w:t>Płatniku – należy przez to rozumieć Narodowy Fundusz Zdrowia lub inny podmiot finansujący świadczenia zdrowotne ze środków publicznych</w:t>
      </w:r>
      <w:r w:rsidR="00E41E02" w:rsidRPr="00183AD4">
        <w:rPr>
          <w:sz w:val="22"/>
          <w:szCs w:val="22"/>
        </w:rPr>
        <w:t>;</w:t>
      </w:r>
    </w:p>
    <w:p w14:paraId="784375DA" w14:textId="5A870AEE" w:rsidR="00A70E39" w:rsidRPr="00183AD4" w:rsidRDefault="00391E61" w:rsidP="0075775A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183AD4">
        <w:rPr>
          <w:sz w:val="22"/>
          <w:szCs w:val="22"/>
        </w:rPr>
        <w:t>Kancelarii Udzielającego Zamówienie – należy przez to rozumieć Kancelarię zlokalizowaną</w:t>
      </w:r>
      <w:r w:rsidR="008F134E" w:rsidRPr="00183AD4">
        <w:rPr>
          <w:sz w:val="22"/>
          <w:szCs w:val="22"/>
        </w:rPr>
        <w:t xml:space="preserve"> </w:t>
      </w:r>
      <w:r w:rsidR="003E0BD2" w:rsidRPr="00183AD4">
        <w:rPr>
          <w:sz w:val="22"/>
          <w:szCs w:val="22"/>
        </w:rPr>
        <w:br/>
      </w:r>
      <w:r w:rsidRPr="00183AD4">
        <w:rPr>
          <w:sz w:val="22"/>
          <w:szCs w:val="22"/>
        </w:rPr>
        <w:t>w budynku</w:t>
      </w:r>
      <w:r w:rsidR="00C2423A" w:rsidRPr="00183AD4">
        <w:rPr>
          <w:sz w:val="22"/>
          <w:szCs w:val="22"/>
        </w:rPr>
        <w:t xml:space="preserve"> </w:t>
      </w:r>
      <w:r w:rsidR="00CE6851" w:rsidRPr="00183AD4">
        <w:rPr>
          <w:sz w:val="22"/>
          <w:szCs w:val="22"/>
        </w:rPr>
        <w:t xml:space="preserve">przy ul. </w:t>
      </w:r>
      <w:r w:rsidR="00507B0E" w:rsidRPr="00183AD4">
        <w:rPr>
          <w:sz w:val="22"/>
          <w:szCs w:val="22"/>
        </w:rPr>
        <w:t>Kopernika 36</w:t>
      </w:r>
      <w:r w:rsidRPr="00183AD4">
        <w:rPr>
          <w:sz w:val="22"/>
          <w:szCs w:val="22"/>
        </w:rPr>
        <w:t xml:space="preserve"> w Krakowie.</w:t>
      </w:r>
    </w:p>
    <w:p w14:paraId="4F0D21FB" w14:textId="77777777" w:rsidR="00CD2048" w:rsidRPr="00183AD4" w:rsidRDefault="00CD2048" w:rsidP="006724EA">
      <w:pPr>
        <w:widowControl w:val="0"/>
        <w:jc w:val="both"/>
        <w:rPr>
          <w:sz w:val="22"/>
          <w:szCs w:val="22"/>
        </w:rPr>
      </w:pPr>
    </w:p>
    <w:p w14:paraId="45DD88B4" w14:textId="214F0811" w:rsidR="002B50FC" w:rsidRPr="00183AD4" w:rsidRDefault="002B50FC" w:rsidP="0075775A">
      <w:pPr>
        <w:pStyle w:val="Akapitzlist"/>
        <w:numPr>
          <w:ilvl w:val="0"/>
          <w:numId w:val="26"/>
        </w:numPr>
        <w:rPr>
          <w:sz w:val="22"/>
          <w:szCs w:val="22"/>
        </w:rPr>
      </w:pPr>
      <w:r w:rsidRPr="00183AD4">
        <w:rPr>
          <w:sz w:val="22"/>
          <w:szCs w:val="22"/>
        </w:rPr>
        <w:t xml:space="preserve">Integralną część </w:t>
      </w:r>
      <w:r w:rsidR="003A128A" w:rsidRPr="00183AD4">
        <w:rPr>
          <w:sz w:val="22"/>
          <w:szCs w:val="22"/>
        </w:rPr>
        <w:t>Umow</w:t>
      </w:r>
      <w:r w:rsidRPr="00183AD4">
        <w:rPr>
          <w:sz w:val="22"/>
          <w:szCs w:val="22"/>
        </w:rPr>
        <w:t>y stanowią następujące załączniki:</w:t>
      </w:r>
    </w:p>
    <w:p w14:paraId="5ED23828" w14:textId="77777777" w:rsidR="00ED1093" w:rsidRPr="00183AD4" w:rsidRDefault="00D70AE3" w:rsidP="0075775A">
      <w:pPr>
        <w:numPr>
          <w:ilvl w:val="1"/>
          <w:numId w:val="6"/>
        </w:numPr>
        <w:jc w:val="both"/>
        <w:rPr>
          <w:sz w:val="22"/>
          <w:szCs w:val="22"/>
        </w:rPr>
      </w:pPr>
      <w:r w:rsidRPr="00183AD4">
        <w:rPr>
          <w:sz w:val="22"/>
          <w:szCs w:val="22"/>
        </w:rPr>
        <w:t>Wzór identyfikatora.</w:t>
      </w:r>
    </w:p>
    <w:p w14:paraId="41C13D68" w14:textId="77777777" w:rsidR="00ED1093" w:rsidRPr="00183AD4" w:rsidRDefault="005E3CA8" w:rsidP="0075775A">
      <w:pPr>
        <w:numPr>
          <w:ilvl w:val="1"/>
          <w:numId w:val="6"/>
        </w:numPr>
        <w:jc w:val="both"/>
        <w:rPr>
          <w:sz w:val="22"/>
          <w:szCs w:val="22"/>
        </w:rPr>
      </w:pPr>
      <w:r w:rsidRPr="00183AD4">
        <w:rPr>
          <w:color w:val="000000"/>
          <w:sz w:val="22"/>
          <w:szCs w:val="22"/>
        </w:rPr>
        <w:t>Wzór oświadczenia o zachowaniu w poufności danych</w:t>
      </w:r>
      <w:r w:rsidR="00AA672F" w:rsidRPr="00183AD4">
        <w:rPr>
          <w:color w:val="000000"/>
          <w:sz w:val="22"/>
          <w:szCs w:val="22"/>
        </w:rPr>
        <w:t>.</w:t>
      </w:r>
      <w:r w:rsidR="00ED1093" w:rsidRPr="00183AD4">
        <w:rPr>
          <w:sz w:val="22"/>
          <w:szCs w:val="22"/>
        </w:rPr>
        <w:t> </w:t>
      </w:r>
    </w:p>
    <w:p w14:paraId="517DF576" w14:textId="77777777" w:rsidR="00C2423A" w:rsidRPr="00183AD4" w:rsidRDefault="00E2180F" w:rsidP="0075775A">
      <w:pPr>
        <w:numPr>
          <w:ilvl w:val="1"/>
          <w:numId w:val="6"/>
        </w:numPr>
        <w:jc w:val="both"/>
        <w:rPr>
          <w:sz w:val="22"/>
          <w:szCs w:val="22"/>
        </w:rPr>
      </w:pPr>
      <w:r w:rsidRPr="00183AD4">
        <w:rPr>
          <w:sz w:val="22"/>
          <w:szCs w:val="22"/>
        </w:rPr>
        <w:t>Wzór załącznika do faktury</w:t>
      </w:r>
      <w:r w:rsidR="008F134E" w:rsidRPr="00183AD4">
        <w:rPr>
          <w:sz w:val="22"/>
          <w:szCs w:val="22"/>
        </w:rPr>
        <w:t>.</w:t>
      </w:r>
      <w:r w:rsidR="00554178" w:rsidRPr="00183AD4">
        <w:rPr>
          <w:sz w:val="22"/>
          <w:szCs w:val="22"/>
        </w:rPr>
        <w:t xml:space="preserve"> </w:t>
      </w:r>
    </w:p>
    <w:p w14:paraId="6C62B37D" w14:textId="77777777" w:rsidR="00C2423A" w:rsidRPr="00183AD4" w:rsidRDefault="00C2423A" w:rsidP="0075775A">
      <w:pPr>
        <w:numPr>
          <w:ilvl w:val="1"/>
          <w:numId w:val="6"/>
        </w:numPr>
        <w:jc w:val="both"/>
        <w:rPr>
          <w:sz w:val="22"/>
          <w:szCs w:val="22"/>
        </w:rPr>
      </w:pPr>
      <w:r w:rsidRPr="00183AD4">
        <w:rPr>
          <w:bCs/>
          <w:sz w:val="22"/>
          <w:szCs w:val="22"/>
        </w:rPr>
        <w:t>„Podstawowe zasady obowiązujące Wykonawców na terenie Szpitala Uniwersyteckiego w Krakowie” – udostępnione na stronie https://www.su.krakow.pl/  w zakładce „Strefa kontrahenta” -  „Zasady funkcjonowania”.</w:t>
      </w:r>
    </w:p>
    <w:p w14:paraId="00C79DF9" w14:textId="77777777" w:rsidR="00C2423A" w:rsidRPr="00183AD4" w:rsidRDefault="00C2423A" w:rsidP="0075775A">
      <w:pPr>
        <w:numPr>
          <w:ilvl w:val="1"/>
          <w:numId w:val="6"/>
        </w:numPr>
        <w:jc w:val="both"/>
        <w:rPr>
          <w:sz w:val="22"/>
          <w:szCs w:val="22"/>
        </w:rPr>
      </w:pPr>
      <w:r w:rsidRPr="00183AD4">
        <w:rPr>
          <w:bCs/>
          <w:sz w:val="22"/>
          <w:szCs w:val="22"/>
        </w:rPr>
        <w:t>„Podstawowe zasady związane z bezpieczeństwem informacji obowiązujące Dostawców (Wykonawców) na terenie Szpitala Uniwersyteckiego w Krakowie” – udostępnione na stronie https://www.su.krakow.pl/ w zakładce „Strefa kontrahenta” -  „Zasady funkcjonowania”.</w:t>
      </w:r>
    </w:p>
    <w:p w14:paraId="41C0B7CD" w14:textId="23BC103C" w:rsidR="00C2423A" w:rsidRPr="00183AD4" w:rsidRDefault="00C2423A" w:rsidP="0075775A">
      <w:pPr>
        <w:numPr>
          <w:ilvl w:val="1"/>
          <w:numId w:val="6"/>
        </w:numPr>
        <w:jc w:val="both"/>
        <w:rPr>
          <w:sz w:val="22"/>
          <w:szCs w:val="22"/>
        </w:rPr>
      </w:pPr>
      <w:r w:rsidRPr="00183AD4">
        <w:rPr>
          <w:bCs/>
          <w:sz w:val="22"/>
          <w:szCs w:val="22"/>
        </w:rPr>
        <w:t>Oświadczenie Przyjmującego Zamówienie prowadzącego jednoosobową działalność gospodarczą o nieposiadaniu firmowego rachunku bankowego.</w:t>
      </w:r>
    </w:p>
    <w:p w14:paraId="195804D9" w14:textId="77777777" w:rsidR="00C2423A" w:rsidRPr="00183AD4" w:rsidRDefault="00C2423A" w:rsidP="00C2423A">
      <w:pPr>
        <w:ind w:left="851"/>
        <w:jc w:val="both"/>
        <w:rPr>
          <w:bCs/>
          <w:sz w:val="22"/>
          <w:szCs w:val="22"/>
        </w:rPr>
      </w:pPr>
    </w:p>
    <w:p w14:paraId="4E769F39" w14:textId="08E00160" w:rsidR="0088292B" w:rsidRPr="00183AD4" w:rsidRDefault="00C2423A" w:rsidP="0075775A">
      <w:pPr>
        <w:pStyle w:val="Akapitzlist"/>
        <w:numPr>
          <w:ilvl w:val="0"/>
          <w:numId w:val="26"/>
        </w:numPr>
        <w:jc w:val="both"/>
        <w:rPr>
          <w:bCs/>
          <w:sz w:val="22"/>
          <w:szCs w:val="22"/>
        </w:rPr>
      </w:pPr>
      <w:r w:rsidRPr="00183AD4">
        <w:rPr>
          <w:bCs/>
          <w:sz w:val="22"/>
          <w:szCs w:val="22"/>
        </w:rPr>
        <w:t xml:space="preserve">Wykonawca oświadcza i potwierdza, że zapoznał się i przeanalizował treść załączników stanowiących integralną część Umowy, udostępnionych przez Szpital Uniwersytecki </w:t>
      </w:r>
      <w:r w:rsidR="007E3EB4" w:rsidRPr="00183AD4">
        <w:rPr>
          <w:bCs/>
          <w:sz w:val="22"/>
          <w:szCs w:val="22"/>
        </w:rPr>
        <w:br/>
      </w:r>
      <w:r w:rsidRPr="00183AD4">
        <w:rPr>
          <w:bCs/>
          <w:sz w:val="22"/>
          <w:szCs w:val="22"/>
        </w:rPr>
        <w:t xml:space="preserve">w Krakowie na oficjalnej stronie Szpitala Uniwersyteckiego: https://www.su.krakow.pl/ </w:t>
      </w:r>
      <w:r w:rsidR="007E3EB4" w:rsidRPr="00183AD4">
        <w:rPr>
          <w:bCs/>
          <w:sz w:val="22"/>
          <w:szCs w:val="22"/>
        </w:rPr>
        <w:br/>
      </w:r>
      <w:r w:rsidRPr="00183AD4">
        <w:rPr>
          <w:bCs/>
          <w:sz w:val="22"/>
          <w:szCs w:val="22"/>
        </w:rPr>
        <w:t>w zakładce „Strefa kontrahenta” -  „Zasady funkcjonowania”, a to: „Podstawowe zasady obowiązujące Wykonawców na terenie Szpitala Uniwersyteckiego w Krakowie” oraz „Podstawowe zasady związane z bezpieczeństwem informacji obowiązujące Dostawców (Wykonawców) na terenie Szpitala Uniwersyteckiego w Krakowie” i nie zgłasza oraz nie zgłosił do nich żadnych zastrzeżeń, oraz że zna wynikające z nich wymagania w zakresie wykonania przedmiotu Umowy i zobowiązuje się przestrzegać zasad wynikających z tych dokumentów podczas realizacji Umowy.</w:t>
      </w:r>
    </w:p>
    <w:p w14:paraId="2A4824DA" w14:textId="77777777" w:rsidR="00C2423A" w:rsidRPr="00183AD4" w:rsidRDefault="00C2423A" w:rsidP="006724EA">
      <w:pPr>
        <w:widowControl w:val="0"/>
        <w:jc w:val="center"/>
        <w:rPr>
          <w:bCs/>
          <w:sz w:val="22"/>
          <w:szCs w:val="22"/>
        </w:rPr>
      </w:pPr>
    </w:p>
    <w:p w14:paraId="37C737BB" w14:textId="58C8CC08" w:rsidR="00015AAB" w:rsidRPr="00183AD4" w:rsidRDefault="00015AAB" w:rsidP="006724EA">
      <w:pPr>
        <w:widowControl w:val="0"/>
        <w:jc w:val="center"/>
        <w:rPr>
          <w:bCs/>
          <w:sz w:val="22"/>
          <w:szCs w:val="22"/>
        </w:rPr>
      </w:pPr>
      <w:r w:rsidRPr="00183AD4">
        <w:rPr>
          <w:bCs/>
          <w:sz w:val="22"/>
          <w:szCs w:val="22"/>
        </w:rPr>
        <w:t>§ 1</w:t>
      </w:r>
    </w:p>
    <w:p w14:paraId="70B1DB98" w14:textId="413BC377" w:rsidR="000950E2" w:rsidRPr="00183AD4" w:rsidRDefault="00CE3078" w:rsidP="00507B0E">
      <w:pPr>
        <w:pStyle w:val="Akapitzlist"/>
        <w:numPr>
          <w:ilvl w:val="0"/>
          <w:numId w:val="2"/>
        </w:numPr>
        <w:jc w:val="both"/>
        <w:rPr>
          <w:sz w:val="22"/>
          <w:szCs w:val="22"/>
        </w:rPr>
      </w:pPr>
      <w:r w:rsidRPr="00183AD4">
        <w:rPr>
          <w:sz w:val="22"/>
          <w:szCs w:val="22"/>
        </w:rPr>
        <w:t xml:space="preserve">Przedmiotem niniejszej umowy jest wykonywanie przez Przyjmującego Zamówienie na rzecz Udzielającego Zamówienie </w:t>
      </w:r>
      <w:r w:rsidR="00507B0E" w:rsidRPr="00183AD4">
        <w:rPr>
          <w:b/>
          <w:sz w:val="22"/>
          <w:szCs w:val="22"/>
        </w:rPr>
        <w:t>świadczeń zdrowotnych w zakresie</w:t>
      </w:r>
      <w:r w:rsidR="004E2259" w:rsidRPr="00183AD4">
        <w:rPr>
          <w:b/>
          <w:sz w:val="22"/>
          <w:szCs w:val="22"/>
        </w:rPr>
        <w:t xml:space="preserve"> </w:t>
      </w:r>
      <w:r w:rsidR="00835A45" w:rsidRPr="00183AD4">
        <w:rPr>
          <w:b/>
        </w:rPr>
        <w:t>wykonywania badań USG dla Pacjentów</w:t>
      </w:r>
      <w:r w:rsidR="00110CA2" w:rsidRPr="00183AD4">
        <w:rPr>
          <w:b/>
        </w:rPr>
        <w:t xml:space="preserve"> </w:t>
      </w:r>
      <w:r w:rsidR="00835A45" w:rsidRPr="00183AD4">
        <w:rPr>
          <w:b/>
        </w:rPr>
        <w:t>Udzielającego Zamówienie</w:t>
      </w:r>
      <w:r w:rsidR="00365C80" w:rsidRPr="00183AD4">
        <w:rPr>
          <w:b/>
          <w:sz w:val="22"/>
          <w:szCs w:val="22"/>
        </w:rPr>
        <w:t>,</w:t>
      </w:r>
      <w:r w:rsidR="00365C80" w:rsidRPr="00183AD4">
        <w:rPr>
          <w:sz w:val="22"/>
          <w:szCs w:val="22"/>
        </w:rPr>
        <w:t xml:space="preserve"> zwanych dalej</w:t>
      </w:r>
      <w:r w:rsidR="004430D1" w:rsidRPr="00183AD4">
        <w:rPr>
          <w:sz w:val="22"/>
          <w:szCs w:val="22"/>
        </w:rPr>
        <w:t xml:space="preserve"> </w:t>
      </w:r>
      <w:r w:rsidR="00365C80" w:rsidRPr="00183AD4">
        <w:rPr>
          <w:sz w:val="22"/>
          <w:szCs w:val="22"/>
        </w:rPr>
        <w:t>„</w:t>
      </w:r>
      <w:r w:rsidR="004430D1" w:rsidRPr="00183AD4">
        <w:rPr>
          <w:i/>
          <w:sz w:val="22"/>
          <w:szCs w:val="22"/>
        </w:rPr>
        <w:t>świadczenia</w:t>
      </w:r>
      <w:r w:rsidR="008F134E" w:rsidRPr="00183AD4">
        <w:rPr>
          <w:i/>
          <w:sz w:val="22"/>
          <w:szCs w:val="22"/>
        </w:rPr>
        <w:t>mi</w:t>
      </w:r>
      <w:r w:rsidR="004430D1" w:rsidRPr="00183AD4">
        <w:rPr>
          <w:i/>
          <w:sz w:val="22"/>
          <w:szCs w:val="22"/>
        </w:rPr>
        <w:t xml:space="preserve"> zdrowotn</w:t>
      </w:r>
      <w:r w:rsidR="008F134E" w:rsidRPr="00183AD4">
        <w:rPr>
          <w:i/>
          <w:sz w:val="22"/>
          <w:szCs w:val="22"/>
        </w:rPr>
        <w:t>ymi</w:t>
      </w:r>
      <w:r w:rsidR="00365C80" w:rsidRPr="00183AD4">
        <w:rPr>
          <w:i/>
          <w:sz w:val="22"/>
          <w:szCs w:val="22"/>
        </w:rPr>
        <w:t>”</w:t>
      </w:r>
      <w:r w:rsidR="00D52AAF" w:rsidRPr="00183AD4">
        <w:rPr>
          <w:i/>
          <w:sz w:val="22"/>
          <w:szCs w:val="22"/>
        </w:rPr>
        <w:t>.</w:t>
      </w:r>
      <w:r w:rsidR="00110CA2" w:rsidRPr="00183AD4">
        <w:rPr>
          <w:i/>
          <w:sz w:val="22"/>
          <w:szCs w:val="22"/>
        </w:rPr>
        <w:t xml:space="preserve"> </w:t>
      </w:r>
    </w:p>
    <w:p w14:paraId="72424E2D" w14:textId="77777777" w:rsidR="005E2C07" w:rsidRPr="00183AD4" w:rsidRDefault="005E2C07" w:rsidP="0075775A">
      <w:pPr>
        <w:numPr>
          <w:ilvl w:val="0"/>
          <w:numId w:val="2"/>
        </w:numPr>
        <w:jc w:val="both"/>
        <w:rPr>
          <w:sz w:val="22"/>
          <w:szCs w:val="22"/>
        </w:rPr>
      </w:pPr>
      <w:r w:rsidRPr="00183AD4">
        <w:rPr>
          <w:sz w:val="22"/>
          <w:szCs w:val="22"/>
        </w:rPr>
        <w:t xml:space="preserve">Zakres udzielanych </w:t>
      </w:r>
      <w:r w:rsidR="00B1091D" w:rsidRPr="00183AD4">
        <w:rPr>
          <w:sz w:val="22"/>
          <w:szCs w:val="22"/>
        </w:rPr>
        <w:t xml:space="preserve">świadczeń zdrowotnych </w:t>
      </w:r>
      <w:r w:rsidRPr="00183AD4">
        <w:rPr>
          <w:sz w:val="22"/>
          <w:szCs w:val="22"/>
        </w:rPr>
        <w:t>obejmuje:</w:t>
      </w:r>
    </w:p>
    <w:p w14:paraId="0CE6A059" w14:textId="77777777" w:rsidR="00183AD4" w:rsidRPr="00183AD4" w:rsidRDefault="00183AD4" w:rsidP="00183AD4">
      <w:pPr>
        <w:tabs>
          <w:tab w:val="left" w:pos="284"/>
        </w:tabs>
        <w:ind w:left="720"/>
        <w:jc w:val="both"/>
        <w:rPr>
          <w:i/>
          <w:color w:val="000000"/>
        </w:rPr>
      </w:pPr>
      <w:r w:rsidRPr="00183AD4">
        <w:rPr>
          <w:i/>
        </w:rPr>
        <w:t>W Pakiecie I</w:t>
      </w:r>
    </w:p>
    <w:p w14:paraId="06A2338D" w14:textId="77777777" w:rsidR="00183AD4" w:rsidRPr="00183AD4" w:rsidRDefault="00183AD4" w:rsidP="00183AD4">
      <w:pPr>
        <w:numPr>
          <w:ilvl w:val="1"/>
          <w:numId w:val="48"/>
        </w:numPr>
        <w:suppressAutoHyphens/>
        <w:autoSpaceDE/>
        <w:autoSpaceDN/>
        <w:ind w:left="709" w:hanging="283"/>
        <w:jc w:val="both"/>
        <w:rPr>
          <w:i/>
          <w:color w:val="000000"/>
        </w:rPr>
      </w:pPr>
      <w:r w:rsidRPr="00183AD4">
        <w:rPr>
          <w:i/>
          <w:color w:val="000000"/>
        </w:rPr>
        <w:t xml:space="preserve">wykonywanie badań w technice USG dla Pacjentów Udzielającego Zamówienie, ze szczególnym uwzględnieniem badań USG z zakresu reumatologii; </w:t>
      </w:r>
    </w:p>
    <w:p w14:paraId="17A06B10" w14:textId="77777777" w:rsidR="00183AD4" w:rsidRPr="00183AD4" w:rsidRDefault="00183AD4" w:rsidP="00183AD4">
      <w:pPr>
        <w:numPr>
          <w:ilvl w:val="1"/>
          <w:numId w:val="48"/>
        </w:numPr>
        <w:suppressAutoHyphens/>
        <w:autoSpaceDE/>
        <w:autoSpaceDN/>
        <w:ind w:left="709" w:hanging="283"/>
        <w:jc w:val="both"/>
        <w:rPr>
          <w:i/>
          <w:color w:val="000000"/>
        </w:rPr>
      </w:pPr>
      <w:r w:rsidRPr="00183AD4">
        <w:rPr>
          <w:i/>
          <w:color w:val="000000"/>
        </w:rPr>
        <w:t>wykonywanie kwalifikowanych badań USG;</w:t>
      </w:r>
    </w:p>
    <w:p w14:paraId="0037F931" w14:textId="77777777" w:rsidR="00183AD4" w:rsidRPr="00183AD4" w:rsidRDefault="00183AD4" w:rsidP="00183AD4">
      <w:pPr>
        <w:numPr>
          <w:ilvl w:val="1"/>
          <w:numId w:val="48"/>
        </w:numPr>
        <w:suppressAutoHyphens/>
        <w:autoSpaceDE/>
        <w:autoSpaceDN/>
        <w:ind w:left="709" w:hanging="283"/>
        <w:jc w:val="both"/>
        <w:rPr>
          <w:i/>
          <w:color w:val="000000"/>
        </w:rPr>
      </w:pPr>
      <w:r w:rsidRPr="00183AD4">
        <w:rPr>
          <w:i/>
          <w:color w:val="000000"/>
        </w:rPr>
        <w:t>konsultacje badań USG;</w:t>
      </w:r>
    </w:p>
    <w:p w14:paraId="7E5F7F00" w14:textId="77777777" w:rsidR="00183AD4" w:rsidRPr="00183AD4" w:rsidRDefault="00183AD4" w:rsidP="00183AD4">
      <w:pPr>
        <w:numPr>
          <w:ilvl w:val="1"/>
          <w:numId w:val="48"/>
        </w:numPr>
        <w:suppressAutoHyphens/>
        <w:autoSpaceDE/>
        <w:autoSpaceDN/>
        <w:ind w:left="709" w:hanging="283"/>
        <w:jc w:val="both"/>
        <w:rPr>
          <w:i/>
          <w:color w:val="000000"/>
          <w:u w:val="single"/>
        </w:rPr>
      </w:pPr>
      <w:r w:rsidRPr="00183AD4">
        <w:rPr>
          <w:i/>
          <w:color w:val="000000"/>
        </w:rPr>
        <w:t>konsultowanie badań wykonywanych przez rezydentów</w:t>
      </w:r>
    </w:p>
    <w:p w14:paraId="309817AB" w14:textId="77777777" w:rsidR="00183AD4" w:rsidRPr="00183AD4" w:rsidRDefault="00183AD4" w:rsidP="00183AD4">
      <w:pPr>
        <w:jc w:val="both"/>
        <w:rPr>
          <w:i/>
          <w:color w:val="000000"/>
        </w:rPr>
      </w:pPr>
    </w:p>
    <w:p w14:paraId="55D0B5F0" w14:textId="77777777" w:rsidR="00183AD4" w:rsidRPr="00183AD4" w:rsidRDefault="00183AD4" w:rsidP="00183AD4">
      <w:pPr>
        <w:tabs>
          <w:tab w:val="left" w:pos="284"/>
        </w:tabs>
        <w:ind w:left="720"/>
        <w:jc w:val="both"/>
        <w:rPr>
          <w:i/>
          <w:color w:val="000000"/>
        </w:rPr>
      </w:pPr>
      <w:r w:rsidRPr="00183AD4">
        <w:rPr>
          <w:i/>
        </w:rPr>
        <w:t>W Pakiecie II</w:t>
      </w:r>
    </w:p>
    <w:p w14:paraId="42E0A895" w14:textId="77777777" w:rsidR="00183AD4" w:rsidRPr="00183AD4" w:rsidRDefault="00183AD4" w:rsidP="00183AD4">
      <w:pPr>
        <w:numPr>
          <w:ilvl w:val="1"/>
          <w:numId w:val="49"/>
        </w:numPr>
        <w:suppressAutoHyphens/>
        <w:autoSpaceDE/>
        <w:autoSpaceDN/>
        <w:jc w:val="both"/>
        <w:rPr>
          <w:i/>
          <w:color w:val="000000"/>
        </w:rPr>
      </w:pPr>
      <w:r w:rsidRPr="00183AD4">
        <w:rPr>
          <w:i/>
          <w:color w:val="000000"/>
        </w:rPr>
        <w:t>wykonywanie badań USG tętnic domózgowych, wewnątrzczaszkowych i kończyn dla Pacjentów Oddziału Udzielającego Zamówienie;</w:t>
      </w:r>
    </w:p>
    <w:p w14:paraId="4F07DFDC" w14:textId="77777777" w:rsidR="00183AD4" w:rsidRPr="00183AD4" w:rsidRDefault="00183AD4" w:rsidP="00183AD4">
      <w:pPr>
        <w:numPr>
          <w:ilvl w:val="1"/>
          <w:numId w:val="49"/>
        </w:numPr>
        <w:suppressAutoHyphens/>
        <w:autoSpaceDE/>
        <w:autoSpaceDN/>
        <w:ind w:left="709" w:hanging="283"/>
        <w:jc w:val="both"/>
        <w:rPr>
          <w:i/>
          <w:color w:val="000000"/>
        </w:rPr>
      </w:pPr>
      <w:r w:rsidRPr="00183AD4">
        <w:rPr>
          <w:i/>
          <w:color w:val="000000"/>
        </w:rPr>
        <w:t>konsultacje badań USG;</w:t>
      </w:r>
    </w:p>
    <w:p w14:paraId="7812641B" w14:textId="7C23DCA0" w:rsidR="007F26F6" w:rsidRPr="00183AD4" w:rsidRDefault="00183AD4" w:rsidP="00183AD4">
      <w:pPr>
        <w:numPr>
          <w:ilvl w:val="1"/>
          <w:numId w:val="49"/>
        </w:numPr>
        <w:suppressAutoHyphens/>
        <w:autoSpaceDE/>
        <w:autoSpaceDN/>
        <w:ind w:left="709" w:hanging="283"/>
        <w:jc w:val="both"/>
        <w:rPr>
          <w:i/>
          <w:color w:val="000000"/>
        </w:rPr>
      </w:pPr>
      <w:r w:rsidRPr="00183AD4">
        <w:rPr>
          <w:i/>
          <w:color w:val="000000"/>
        </w:rPr>
        <w:t>konsultowanie badań wykonywanych przez rezydentów</w:t>
      </w:r>
    </w:p>
    <w:p w14:paraId="4A32C83A" w14:textId="3FA6F1E7" w:rsidR="000005CC" w:rsidRPr="00183AD4" w:rsidRDefault="00FA17E0" w:rsidP="000005CC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183AD4">
        <w:rPr>
          <w:sz w:val="22"/>
          <w:szCs w:val="22"/>
        </w:rPr>
        <w:t>Przyjmujący Zamówien</w:t>
      </w:r>
      <w:r w:rsidR="000005CC" w:rsidRPr="00183AD4">
        <w:rPr>
          <w:sz w:val="22"/>
          <w:szCs w:val="22"/>
        </w:rPr>
        <w:t xml:space="preserve">ie oświadcza, iż </w:t>
      </w:r>
      <w:r w:rsidR="00E727E6" w:rsidRPr="00183AD4">
        <w:rPr>
          <w:sz w:val="22"/>
          <w:szCs w:val="22"/>
        </w:rPr>
        <w:t>spełnia poniższe wymogi</w:t>
      </w:r>
      <w:r w:rsidR="00507B0E" w:rsidRPr="00183AD4">
        <w:rPr>
          <w:sz w:val="22"/>
          <w:szCs w:val="22"/>
        </w:rPr>
        <w:t>:</w:t>
      </w:r>
    </w:p>
    <w:p w14:paraId="32CB5F77" w14:textId="78205BCF" w:rsidR="00183AD4" w:rsidRPr="00183AD4" w:rsidRDefault="00183AD4" w:rsidP="00183AD4">
      <w:pPr>
        <w:pStyle w:val="Akapitzlist"/>
        <w:numPr>
          <w:ilvl w:val="0"/>
          <w:numId w:val="50"/>
        </w:numPr>
        <w:tabs>
          <w:tab w:val="left" w:pos="284"/>
        </w:tabs>
        <w:jc w:val="both"/>
        <w:rPr>
          <w:color w:val="000000"/>
        </w:rPr>
      </w:pPr>
      <w:r w:rsidRPr="00183AD4">
        <w:rPr>
          <w:color w:val="000000"/>
        </w:rPr>
        <w:t xml:space="preserve">tytuł </w:t>
      </w:r>
      <w:r w:rsidRPr="00183AD4">
        <w:rPr>
          <w:color w:val="000000"/>
        </w:rPr>
        <w:t>lekarza specjalist</w:t>
      </w:r>
      <w:r w:rsidRPr="00183AD4">
        <w:rPr>
          <w:color w:val="000000"/>
        </w:rPr>
        <w:t>y w dziedzinie</w:t>
      </w:r>
      <w:r w:rsidRPr="00183AD4">
        <w:rPr>
          <w:color w:val="000000"/>
        </w:rPr>
        <w:t xml:space="preserve"> radiologii i diagnostyki obrazowej lub specjalist</w:t>
      </w:r>
      <w:r w:rsidRPr="00183AD4">
        <w:rPr>
          <w:color w:val="000000"/>
        </w:rPr>
        <w:t>y w dziedzinie</w:t>
      </w:r>
      <w:r w:rsidRPr="00183AD4">
        <w:rPr>
          <w:color w:val="000000"/>
        </w:rPr>
        <w:t xml:space="preserve"> radiodiagnostyki </w:t>
      </w:r>
    </w:p>
    <w:p w14:paraId="3F1A1AB1" w14:textId="77777777" w:rsidR="00183AD4" w:rsidRPr="00183AD4" w:rsidRDefault="00183AD4" w:rsidP="00183AD4">
      <w:pPr>
        <w:tabs>
          <w:tab w:val="left" w:pos="284"/>
        </w:tabs>
        <w:ind w:left="284"/>
        <w:jc w:val="both"/>
        <w:rPr>
          <w:color w:val="000000"/>
        </w:rPr>
      </w:pPr>
      <w:r w:rsidRPr="00183AD4">
        <w:rPr>
          <w:color w:val="000000"/>
        </w:rPr>
        <w:t xml:space="preserve">albo </w:t>
      </w:r>
    </w:p>
    <w:p w14:paraId="63A66EFA" w14:textId="77777777" w:rsidR="00183AD4" w:rsidRPr="00183AD4" w:rsidRDefault="00183AD4" w:rsidP="00183AD4">
      <w:pPr>
        <w:pStyle w:val="Akapitzlist"/>
        <w:numPr>
          <w:ilvl w:val="2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183AD4">
        <w:rPr>
          <w:color w:val="000000"/>
        </w:rPr>
        <w:t xml:space="preserve">tytuł </w:t>
      </w:r>
      <w:r w:rsidRPr="00183AD4">
        <w:rPr>
          <w:color w:val="000000"/>
        </w:rPr>
        <w:t>lekarza specjalist</w:t>
      </w:r>
      <w:r w:rsidRPr="00183AD4">
        <w:rPr>
          <w:color w:val="000000"/>
        </w:rPr>
        <w:t>y</w:t>
      </w:r>
      <w:r w:rsidRPr="00183AD4">
        <w:rPr>
          <w:color w:val="000000"/>
        </w:rPr>
        <w:t xml:space="preserve"> chorób wewnętrznych lub reumatologii albo</w:t>
      </w:r>
      <w:r w:rsidRPr="00183AD4">
        <w:rPr>
          <w:color w:val="000000"/>
        </w:rPr>
        <w:t xml:space="preserve"> tytuł</w:t>
      </w:r>
      <w:r>
        <w:rPr>
          <w:color w:val="000000"/>
        </w:rPr>
        <w:t xml:space="preserve"> lekarza</w:t>
      </w:r>
    </w:p>
    <w:p w14:paraId="623F3F1E" w14:textId="0361DC74" w:rsidR="005E2277" w:rsidRPr="00183AD4" w:rsidRDefault="00183AD4" w:rsidP="00183AD4">
      <w:pPr>
        <w:pStyle w:val="Akapitzlist"/>
        <w:numPr>
          <w:ilvl w:val="2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>
        <w:rPr>
          <w:color w:val="000000"/>
        </w:rPr>
        <w:lastRenderedPageBreak/>
        <w:t>posiada certyfikat</w:t>
      </w:r>
      <w:r w:rsidRPr="00183AD4">
        <w:rPr>
          <w:color w:val="000000"/>
        </w:rPr>
        <w:t xml:space="preserve"> wydan</w:t>
      </w:r>
      <w:r>
        <w:rPr>
          <w:color w:val="000000"/>
        </w:rPr>
        <w:t>y</w:t>
      </w:r>
      <w:r w:rsidRPr="00183AD4">
        <w:rPr>
          <w:color w:val="000000"/>
        </w:rPr>
        <w:t xml:space="preserve"> przez Polskie Lekarskie Towarzystwo Ultrasonografii (albo inny certyfikat potwierdzający umiejętności wykonywania badań USG układu mięśniowo-stawowego</w:t>
      </w:r>
      <w:r w:rsidRPr="00183AD4">
        <w:rPr>
          <w:rStyle w:val="Odwoanieprzypisudolnego"/>
          <w:color w:val="000000"/>
        </w:rPr>
        <w:footnoteReference w:id="7"/>
      </w:r>
      <w:r w:rsidRPr="00183AD4">
        <w:rPr>
          <w:color w:val="000000"/>
        </w:rPr>
        <w:t>/naczyń)</w:t>
      </w:r>
      <w:r w:rsidRPr="00183AD4">
        <w:rPr>
          <w:rStyle w:val="Odwoanieprzypisudolnego"/>
          <w:color w:val="000000"/>
        </w:rPr>
        <w:footnoteReference w:id="8"/>
      </w:r>
    </w:p>
    <w:p w14:paraId="55E7641C" w14:textId="36DFF47A" w:rsidR="002D1882" w:rsidRPr="00D23A55" w:rsidRDefault="00DD5B18" w:rsidP="00507B0E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183AD4">
        <w:rPr>
          <w:sz w:val="22"/>
          <w:szCs w:val="22"/>
        </w:rPr>
        <w:t xml:space="preserve">Świadczenia zdrowotne udzielane będą zgodnie z indywidualnym </w:t>
      </w:r>
      <w:r w:rsidR="00C2423A" w:rsidRPr="00183AD4">
        <w:rPr>
          <w:sz w:val="22"/>
          <w:szCs w:val="22"/>
        </w:rPr>
        <w:t>h</w:t>
      </w:r>
      <w:r w:rsidR="00D92AF0" w:rsidRPr="00183AD4">
        <w:rPr>
          <w:sz w:val="22"/>
          <w:szCs w:val="22"/>
        </w:rPr>
        <w:t>armonogramem zatwierdzonym przez Kierownika</w:t>
      </w:r>
      <w:r w:rsidRPr="00183AD4">
        <w:rPr>
          <w:sz w:val="22"/>
          <w:szCs w:val="22"/>
        </w:rPr>
        <w:t xml:space="preserve"> Zakładu</w:t>
      </w:r>
      <w:r w:rsidR="00D23A55">
        <w:rPr>
          <w:sz w:val="22"/>
          <w:szCs w:val="22"/>
        </w:rPr>
        <w:t>/Kierownika Oddziału</w:t>
      </w:r>
      <w:r w:rsidRPr="00183AD4">
        <w:rPr>
          <w:sz w:val="22"/>
          <w:szCs w:val="22"/>
        </w:rPr>
        <w:t>.</w:t>
      </w:r>
      <w:r w:rsidR="002D1882" w:rsidRPr="00183AD4">
        <w:rPr>
          <w:sz w:val="22"/>
          <w:szCs w:val="22"/>
        </w:rPr>
        <w:t xml:space="preserve"> </w:t>
      </w:r>
    </w:p>
    <w:p w14:paraId="48B2B0E1" w14:textId="1A918663" w:rsidR="00D23A55" w:rsidRPr="00D23A55" w:rsidRDefault="00D23A55" w:rsidP="00507B0E">
      <w:pPr>
        <w:pStyle w:val="Akapitzlist"/>
        <w:numPr>
          <w:ilvl w:val="1"/>
          <w:numId w:val="3"/>
        </w:numPr>
        <w:autoSpaceDE/>
        <w:autoSpaceDN/>
        <w:jc w:val="both"/>
        <w:rPr>
          <w:i/>
          <w:color w:val="000000"/>
          <w:sz w:val="22"/>
          <w:szCs w:val="22"/>
          <w:lang w:eastAsia="ar-SA"/>
        </w:rPr>
      </w:pPr>
      <w:r w:rsidRPr="00D23A55">
        <w:rPr>
          <w:i/>
          <w:sz w:val="22"/>
          <w:szCs w:val="22"/>
        </w:rPr>
        <w:t>Strony zastrzegają, że badania pacjentów po udarze będą wykonywane do trzech dni od zachorowania na udar.</w:t>
      </w:r>
      <w:r>
        <w:rPr>
          <w:rStyle w:val="Odwoanieprzypisudolnego"/>
          <w:i/>
          <w:sz w:val="22"/>
          <w:szCs w:val="22"/>
        </w:rPr>
        <w:footnoteReference w:id="9"/>
      </w:r>
    </w:p>
    <w:p w14:paraId="56EF50F4" w14:textId="39EE666E" w:rsidR="00141E47" w:rsidRPr="00183AD4" w:rsidRDefault="00141E47" w:rsidP="00507B0E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183AD4">
        <w:rPr>
          <w:sz w:val="22"/>
          <w:szCs w:val="22"/>
        </w:rPr>
        <w:t xml:space="preserve">Udzielający Zamówienie zobowiązuje się do zlecania do wykonania przez Przyjmującego Zamówienie co najmniej </w:t>
      </w:r>
      <w:r w:rsidR="0084672D">
        <w:rPr>
          <w:sz w:val="22"/>
          <w:szCs w:val="22"/>
        </w:rPr>
        <w:t>4</w:t>
      </w:r>
      <w:r w:rsidRPr="00183AD4">
        <w:rPr>
          <w:sz w:val="22"/>
          <w:szCs w:val="22"/>
        </w:rPr>
        <w:t>0 badań w miesiącu</w:t>
      </w:r>
      <w:r w:rsidR="0084672D">
        <w:rPr>
          <w:rStyle w:val="Odwoanieprzypisudolnego"/>
          <w:sz w:val="22"/>
          <w:szCs w:val="22"/>
        </w:rPr>
        <w:footnoteReference w:id="10"/>
      </w:r>
      <w:r w:rsidR="0084672D">
        <w:rPr>
          <w:sz w:val="22"/>
          <w:szCs w:val="22"/>
        </w:rPr>
        <w:t>/100 badań w miesiącu</w:t>
      </w:r>
      <w:r w:rsidR="0084672D">
        <w:rPr>
          <w:rStyle w:val="Odwoanieprzypisudolnego"/>
          <w:sz w:val="22"/>
          <w:szCs w:val="22"/>
        </w:rPr>
        <w:footnoteReference w:id="11"/>
      </w:r>
      <w:r w:rsidRPr="00183AD4">
        <w:rPr>
          <w:sz w:val="22"/>
          <w:szCs w:val="22"/>
        </w:rPr>
        <w:t xml:space="preserve">. </w:t>
      </w:r>
    </w:p>
    <w:p w14:paraId="07704BFA" w14:textId="718552CC" w:rsidR="00DA6D9D" w:rsidRPr="00183AD4" w:rsidRDefault="000005CC" w:rsidP="0075775A">
      <w:pPr>
        <w:pStyle w:val="Akapitzlist"/>
        <w:numPr>
          <w:ilvl w:val="1"/>
          <w:numId w:val="3"/>
        </w:numPr>
        <w:jc w:val="both"/>
        <w:rPr>
          <w:sz w:val="22"/>
          <w:szCs w:val="22"/>
        </w:rPr>
      </w:pPr>
      <w:r w:rsidRPr="00183AD4">
        <w:rPr>
          <w:sz w:val="22"/>
          <w:szCs w:val="22"/>
        </w:rPr>
        <w:t>Przyjmujący Z</w:t>
      </w:r>
      <w:r w:rsidR="006431F8" w:rsidRPr="00183AD4">
        <w:rPr>
          <w:sz w:val="22"/>
          <w:szCs w:val="22"/>
        </w:rPr>
        <w:t xml:space="preserve">amówienie oświadcza, że przedmiot Umowy nie wykracza poza rodzaj działalności leczniczej lub zakres świadczeń zdrowotnych wykonywanych przez Przyjmującego Zamówienie, zgodnie z wpisem do rejestru podmiotów wykonujących działalność leczniczą. </w:t>
      </w:r>
    </w:p>
    <w:p w14:paraId="073CF84D" w14:textId="77777777" w:rsidR="0084672D" w:rsidRDefault="0084672D" w:rsidP="006724EA">
      <w:pPr>
        <w:jc w:val="center"/>
        <w:rPr>
          <w:bCs/>
          <w:sz w:val="22"/>
          <w:szCs w:val="22"/>
        </w:rPr>
      </w:pPr>
    </w:p>
    <w:p w14:paraId="209B1946" w14:textId="0CAE1957" w:rsidR="003E26C0" w:rsidRPr="00183AD4" w:rsidRDefault="00C53607" w:rsidP="006724EA">
      <w:pPr>
        <w:jc w:val="center"/>
        <w:rPr>
          <w:bCs/>
          <w:sz w:val="22"/>
          <w:szCs w:val="22"/>
        </w:rPr>
      </w:pPr>
      <w:r w:rsidRPr="00183AD4">
        <w:rPr>
          <w:bCs/>
          <w:sz w:val="22"/>
          <w:szCs w:val="22"/>
        </w:rPr>
        <w:t>§ 2</w:t>
      </w:r>
    </w:p>
    <w:p w14:paraId="18701B10" w14:textId="77777777" w:rsidR="00C94D48" w:rsidRPr="00183AD4" w:rsidRDefault="00C94D48" w:rsidP="0075775A">
      <w:pPr>
        <w:pStyle w:val="Bezodstpw"/>
        <w:numPr>
          <w:ilvl w:val="0"/>
          <w:numId w:val="22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183AD4">
        <w:rPr>
          <w:rFonts w:ascii="Times New Roman" w:hAnsi="Times New Roman" w:cs="Times New Roman"/>
          <w:snapToGrid w:val="0"/>
        </w:rPr>
        <w:t>Przyjmujący Zamówienie poddaje się kontroli Udzielającego Zamówienie w zakresie wykonywania świadczeń zdrowotnych wynikającej z norm obowiązującego prawa oraz czynności kontrolnych zmierzających do ustalenia prawidłowości realizacji Umowy.</w:t>
      </w:r>
    </w:p>
    <w:p w14:paraId="1FCAE60B" w14:textId="77777777" w:rsidR="00C94D48" w:rsidRPr="00183AD4" w:rsidRDefault="00C94D48" w:rsidP="0075775A">
      <w:pPr>
        <w:pStyle w:val="Bezodstpw"/>
        <w:numPr>
          <w:ilvl w:val="0"/>
          <w:numId w:val="22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183AD4">
        <w:rPr>
          <w:rFonts w:ascii="Times New Roman" w:eastAsia="Times New Roman" w:hAnsi="Times New Roman" w:cs="Times New Roman"/>
          <w:snapToGrid w:val="0"/>
          <w:lang w:eastAsia="pl-PL"/>
        </w:rPr>
        <w:t>Uprawnienia kontrolne Udzielającego Zamówienie obejmują w szczególności:</w:t>
      </w:r>
    </w:p>
    <w:p w14:paraId="45E7F46F" w14:textId="77777777" w:rsidR="00C94D48" w:rsidRPr="00183AD4" w:rsidRDefault="00C94D48" w:rsidP="0075775A">
      <w:pPr>
        <w:numPr>
          <w:ilvl w:val="1"/>
          <w:numId w:val="21"/>
        </w:numPr>
        <w:ind w:left="426" w:firstLine="0"/>
        <w:jc w:val="both"/>
        <w:rPr>
          <w:snapToGrid w:val="0"/>
          <w:sz w:val="22"/>
          <w:szCs w:val="22"/>
        </w:rPr>
      </w:pPr>
      <w:r w:rsidRPr="00183AD4">
        <w:rPr>
          <w:snapToGrid w:val="0"/>
          <w:sz w:val="22"/>
          <w:szCs w:val="22"/>
        </w:rPr>
        <w:t>prawo kontroli wykonywania i jakości udzielanych świadczeń zdrowotnych,</w:t>
      </w:r>
    </w:p>
    <w:p w14:paraId="6E992841" w14:textId="77777777" w:rsidR="00C94D48" w:rsidRPr="00183AD4" w:rsidRDefault="00C94D48" w:rsidP="0075775A">
      <w:pPr>
        <w:numPr>
          <w:ilvl w:val="1"/>
          <w:numId w:val="21"/>
        </w:numPr>
        <w:ind w:left="426" w:firstLine="0"/>
        <w:jc w:val="both"/>
        <w:rPr>
          <w:snapToGrid w:val="0"/>
          <w:sz w:val="22"/>
          <w:szCs w:val="22"/>
        </w:rPr>
      </w:pPr>
      <w:r w:rsidRPr="00183AD4">
        <w:rPr>
          <w:snapToGrid w:val="0"/>
          <w:sz w:val="22"/>
          <w:szCs w:val="22"/>
        </w:rPr>
        <w:t>prawo żądania informacji o zakresie wykonywanych świadczeń zdrowotnych,</w:t>
      </w:r>
    </w:p>
    <w:p w14:paraId="04AA2EF7" w14:textId="77777777" w:rsidR="00C94D48" w:rsidRPr="00183AD4" w:rsidRDefault="00C94D48" w:rsidP="0075775A">
      <w:pPr>
        <w:numPr>
          <w:ilvl w:val="1"/>
          <w:numId w:val="21"/>
        </w:numPr>
        <w:ind w:left="426" w:firstLine="0"/>
        <w:jc w:val="both"/>
        <w:rPr>
          <w:snapToGrid w:val="0"/>
          <w:sz w:val="22"/>
          <w:szCs w:val="22"/>
        </w:rPr>
      </w:pPr>
      <w:r w:rsidRPr="00183AD4">
        <w:rPr>
          <w:snapToGrid w:val="0"/>
          <w:sz w:val="22"/>
          <w:szCs w:val="22"/>
        </w:rPr>
        <w:t>kontrolę nad przestrzeganiem regulaminów Udzielającego Zamówienie,</w:t>
      </w:r>
    </w:p>
    <w:p w14:paraId="0FD87C32" w14:textId="77777777" w:rsidR="00C94D48" w:rsidRPr="00183AD4" w:rsidRDefault="00C94D48" w:rsidP="0075775A">
      <w:pPr>
        <w:numPr>
          <w:ilvl w:val="1"/>
          <w:numId w:val="21"/>
        </w:numPr>
        <w:ind w:left="426" w:firstLine="0"/>
        <w:jc w:val="both"/>
        <w:rPr>
          <w:snapToGrid w:val="0"/>
          <w:sz w:val="22"/>
          <w:szCs w:val="22"/>
        </w:rPr>
      </w:pPr>
      <w:r w:rsidRPr="00183AD4">
        <w:rPr>
          <w:snapToGrid w:val="0"/>
          <w:sz w:val="22"/>
          <w:szCs w:val="22"/>
        </w:rPr>
        <w:t>kontrolę właściwego wykorzystania i eksploatacji sprzętu.</w:t>
      </w:r>
    </w:p>
    <w:p w14:paraId="7F21420F" w14:textId="51F76253" w:rsidR="00C94D48" w:rsidRPr="00183AD4" w:rsidRDefault="00C94D48" w:rsidP="0075775A">
      <w:pPr>
        <w:pStyle w:val="Akapitzlist"/>
        <w:numPr>
          <w:ilvl w:val="0"/>
          <w:numId w:val="22"/>
        </w:numPr>
        <w:autoSpaceDE/>
        <w:autoSpaceDN/>
        <w:ind w:left="426" w:hanging="426"/>
        <w:jc w:val="both"/>
        <w:rPr>
          <w:snapToGrid w:val="0"/>
          <w:sz w:val="22"/>
          <w:szCs w:val="22"/>
        </w:rPr>
      </w:pPr>
      <w:r w:rsidRPr="00183AD4">
        <w:rPr>
          <w:snapToGrid w:val="0"/>
          <w:sz w:val="22"/>
          <w:szCs w:val="22"/>
        </w:rPr>
        <w:t>Kontrolujący,</w:t>
      </w:r>
      <w:r w:rsidR="0085001F" w:rsidRPr="00183AD4">
        <w:rPr>
          <w:snapToGrid w:val="0"/>
          <w:sz w:val="22"/>
          <w:szCs w:val="22"/>
        </w:rPr>
        <w:t xml:space="preserve"> z wyjątkiem Kierownika Zakładu</w:t>
      </w:r>
      <w:r w:rsidR="00D23A55">
        <w:rPr>
          <w:rStyle w:val="Odwoanieprzypisudolnego"/>
          <w:snapToGrid w:val="0"/>
          <w:sz w:val="22"/>
          <w:szCs w:val="22"/>
        </w:rPr>
        <w:footnoteReference w:id="12"/>
      </w:r>
      <w:r w:rsidR="00D23A55">
        <w:rPr>
          <w:snapToGrid w:val="0"/>
          <w:sz w:val="22"/>
          <w:szCs w:val="22"/>
        </w:rPr>
        <w:t>/Kierownika Oddziału</w:t>
      </w:r>
      <w:r w:rsidR="00D23A55">
        <w:rPr>
          <w:rStyle w:val="Odwoanieprzypisudolnego"/>
          <w:snapToGrid w:val="0"/>
          <w:sz w:val="22"/>
          <w:szCs w:val="22"/>
        </w:rPr>
        <w:footnoteReference w:id="13"/>
      </w:r>
      <w:r w:rsidRPr="00183AD4">
        <w:rPr>
          <w:snapToGrid w:val="0"/>
          <w:sz w:val="22"/>
          <w:szCs w:val="22"/>
        </w:rPr>
        <w:t xml:space="preserve">, muszą posiadać upoważnienie Dyrektora Udzielającego Zamówienie, zaś czynności kontrolne dotyczące spraw medycznych mogą być wykonywane przez osobę, wykonującą zawód medyczny. </w:t>
      </w:r>
    </w:p>
    <w:p w14:paraId="05D78921" w14:textId="7DC1E484" w:rsidR="00F135EE" w:rsidRPr="00183AD4" w:rsidRDefault="00D81913" w:rsidP="004E2259">
      <w:pPr>
        <w:widowControl w:val="0"/>
        <w:autoSpaceDE/>
        <w:autoSpaceDN/>
        <w:ind w:left="360"/>
        <w:jc w:val="both"/>
        <w:rPr>
          <w:bCs/>
          <w:sz w:val="22"/>
          <w:szCs w:val="22"/>
        </w:rPr>
      </w:pPr>
      <w:r w:rsidRPr="00183AD4">
        <w:rPr>
          <w:sz w:val="22"/>
          <w:szCs w:val="22"/>
        </w:rPr>
        <w:t xml:space="preserve"> </w:t>
      </w:r>
    </w:p>
    <w:p w14:paraId="708ED239" w14:textId="0FB561F5" w:rsidR="003E26C0" w:rsidRPr="00183AD4" w:rsidRDefault="00C53607" w:rsidP="006724EA">
      <w:pPr>
        <w:jc w:val="center"/>
        <w:rPr>
          <w:sz w:val="22"/>
          <w:szCs w:val="22"/>
        </w:rPr>
      </w:pPr>
      <w:r w:rsidRPr="00183AD4">
        <w:rPr>
          <w:bCs/>
          <w:sz w:val="22"/>
          <w:szCs w:val="22"/>
        </w:rPr>
        <w:t>§ 3</w:t>
      </w:r>
    </w:p>
    <w:p w14:paraId="3223BB0F" w14:textId="1A3ED111" w:rsidR="00D81913" w:rsidRPr="00183AD4" w:rsidRDefault="00D81913" w:rsidP="0075775A">
      <w:pPr>
        <w:numPr>
          <w:ilvl w:val="0"/>
          <w:numId w:val="13"/>
        </w:numPr>
        <w:jc w:val="both"/>
        <w:rPr>
          <w:sz w:val="22"/>
          <w:szCs w:val="22"/>
        </w:rPr>
      </w:pPr>
      <w:r w:rsidRPr="00183AD4">
        <w:rPr>
          <w:sz w:val="22"/>
          <w:szCs w:val="22"/>
        </w:rPr>
        <w:t xml:space="preserve">Do obowiązków Udzielającego Zamówienie należy umożliwienie realizacji </w:t>
      </w:r>
      <w:r w:rsidR="003A128A" w:rsidRPr="00183AD4">
        <w:rPr>
          <w:sz w:val="22"/>
          <w:szCs w:val="22"/>
        </w:rPr>
        <w:t>Umow</w:t>
      </w:r>
      <w:r w:rsidRPr="00183AD4">
        <w:rPr>
          <w:sz w:val="22"/>
          <w:szCs w:val="22"/>
        </w:rPr>
        <w:t xml:space="preserve">y przez Przyjmującego Zamówienie poprzez zabezpieczenie odpowiednich warunków niezbędnych do prawidłowej jej realizacji, tj. zabezpieczenie miejsca do udzielania świadczeń oraz niezbędnego sprzętu i materiałów.  </w:t>
      </w:r>
    </w:p>
    <w:p w14:paraId="1FCC0D16" w14:textId="2BFA4530" w:rsidR="0017145F" w:rsidRPr="00183AD4" w:rsidRDefault="00D81913" w:rsidP="0075775A">
      <w:pPr>
        <w:numPr>
          <w:ilvl w:val="0"/>
          <w:numId w:val="13"/>
        </w:numPr>
        <w:jc w:val="both"/>
        <w:rPr>
          <w:sz w:val="22"/>
          <w:szCs w:val="22"/>
        </w:rPr>
      </w:pPr>
      <w:r w:rsidRPr="00183AD4">
        <w:rPr>
          <w:sz w:val="22"/>
          <w:szCs w:val="22"/>
        </w:rPr>
        <w:t xml:space="preserve">Przyjmujący Zamówienie oświadcza, że przed podpisaniem Umowy zapoznał się </w:t>
      </w:r>
      <w:r w:rsidR="001A6F51" w:rsidRPr="00183AD4">
        <w:rPr>
          <w:sz w:val="22"/>
          <w:szCs w:val="22"/>
        </w:rPr>
        <w:br/>
      </w:r>
      <w:r w:rsidRPr="00183AD4">
        <w:rPr>
          <w:sz w:val="22"/>
          <w:szCs w:val="22"/>
        </w:rPr>
        <w:t>z warunkami zapewnianymi przez Udzielającego Zamówienie, o których mowa w ust. 1</w:t>
      </w:r>
      <w:r w:rsidR="006F5C8B" w:rsidRPr="00183AD4">
        <w:rPr>
          <w:sz w:val="22"/>
          <w:szCs w:val="22"/>
        </w:rPr>
        <w:t xml:space="preserve"> niniejszego paragrafu</w:t>
      </w:r>
      <w:r w:rsidRPr="00183AD4">
        <w:rPr>
          <w:sz w:val="22"/>
          <w:szCs w:val="22"/>
        </w:rPr>
        <w:t>, i nie wnosi żadnych zastrzeżeń w tym zakresie.</w:t>
      </w:r>
    </w:p>
    <w:p w14:paraId="71E3783D" w14:textId="77777777" w:rsidR="00B075C5" w:rsidRPr="00183AD4" w:rsidRDefault="00B075C5" w:rsidP="0075775A">
      <w:pPr>
        <w:pStyle w:val="Bezodstpw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183AD4">
        <w:rPr>
          <w:rFonts w:ascii="Times New Roman" w:hAnsi="Times New Roman" w:cs="Times New Roman"/>
        </w:rPr>
        <w:t xml:space="preserve">Przyjmujący Zamówienie jest każdorazowo zobowiązany do pisemnego (pod rygorem nieważności) zgłoszenia Udzielającemu Zamówienie ewentualnych zastrzeżeń, jakie by miał </w:t>
      </w:r>
      <w:r w:rsidRPr="00183AD4">
        <w:rPr>
          <w:rFonts w:ascii="Times New Roman" w:hAnsi="Times New Roman" w:cs="Times New Roman"/>
        </w:rPr>
        <w:br/>
        <w:t xml:space="preserve">w przyszłości co do braku zabezpieczenia lub niewłaściwego zabezpieczenia warunków, </w:t>
      </w:r>
      <w:r w:rsidRPr="00183AD4">
        <w:rPr>
          <w:rFonts w:ascii="Times New Roman" w:hAnsi="Times New Roman" w:cs="Times New Roman"/>
        </w:rPr>
        <w:br/>
        <w:t xml:space="preserve">o których mowa w ust. 1 niniejszego paragrafu. W przypadku braku powyższego zgłoszenia przyjmuje się, iż Przyjmujący Zamówienie nie wnosi tego rodzaju zastrzeżeń, a warunki, </w:t>
      </w:r>
      <w:r w:rsidRPr="00183AD4">
        <w:rPr>
          <w:rFonts w:ascii="Times New Roman" w:hAnsi="Times New Roman" w:cs="Times New Roman"/>
        </w:rPr>
        <w:br/>
        <w:t xml:space="preserve">o których mowa w ust. 1 niniejszego paragrafu, są należycie zabezpieczone przez Udzielającego Zamówienie. </w:t>
      </w:r>
    </w:p>
    <w:p w14:paraId="3E88B279" w14:textId="77777777" w:rsidR="00B075C5" w:rsidRPr="00183AD4" w:rsidRDefault="00B075C5" w:rsidP="006724EA">
      <w:pPr>
        <w:pStyle w:val="Bezodstpw"/>
        <w:jc w:val="both"/>
        <w:rPr>
          <w:rFonts w:ascii="Times New Roman" w:hAnsi="Times New Roman" w:cs="Times New Roman"/>
        </w:rPr>
      </w:pPr>
    </w:p>
    <w:p w14:paraId="7BB54218" w14:textId="60EA8CAB" w:rsidR="003E26C0" w:rsidRPr="00183AD4" w:rsidRDefault="00C53607" w:rsidP="006724EA">
      <w:pPr>
        <w:jc w:val="center"/>
        <w:rPr>
          <w:bCs/>
          <w:sz w:val="22"/>
          <w:szCs w:val="22"/>
        </w:rPr>
      </w:pPr>
      <w:r w:rsidRPr="00183AD4">
        <w:rPr>
          <w:bCs/>
          <w:sz w:val="22"/>
          <w:szCs w:val="22"/>
        </w:rPr>
        <w:t>§ 4</w:t>
      </w:r>
    </w:p>
    <w:p w14:paraId="4ED7C641" w14:textId="3637168C" w:rsidR="001F02DF" w:rsidRPr="00183AD4" w:rsidRDefault="001F02DF" w:rsidP="0075775A">
      <w:pPr>
        <w:pStyle w:val="Bezodstpw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183AD4">
        <w:rPr>
          <w:rFonts w:ascii="Times New Roman" w:hAnsi="Times New Roman" w:cs="Times New Roman"/>
        </w:rPr>
        <w:t xml:space="preserve">Przyjmujący Zamówienie zobowiązuje się do rzetelnego wykonywania świadczeń zdrowotnych, zgodnie ze wskazaniami aktualnej wiedzy medycznej, dostępnymi </w:t>
      </w:r>
      <w:r w:rsidR="007855CF" w:rsidRPr="00183AD4">
        <w:rPr>
          <w:rFonts w:ascii="Times New Roman" w:hAnsi="Times New Roman" w:cs="Times New Roman"/>
        </w:rPr>
        <w:t xml:space="preserve">mu </w:t>
      </w:r>
      <w:r w:rsidRPr="00183AD4">
        <w:rPr>
          <w:rFonts w:ascii="Times New Roman" w:hAnsi="Times New Roman" w:cs="Times New Roman"/>
        </w:rPr>
        <w:t>metodami i środkami zapobiegania, rozpoznawania i leczenia chorób</w:t>
      </w:r>
      <w:r w:rsidR="007855CF" w:rsidRPr="00183AD4">
        <w:rPr>
          <w:rFonts w:ascii="Times New Roman" w:hAnsi="Times New Roman" w:cs="Times New Roman"/>
        </w:rPr>
        <w:t>,</w:t>
      </w:r>
      <w:r w:rsidRPr="00183AD4">
        <w:rPr>
          <w:rFonts w:ascii="Times New Roman" w:hAnsi="Times New Roman" w:cs="Times New Roman"/>
        </w:rPr>
        <w:t xml:space="preserve"> zgodnie z zasadami etyki zawodowej oraz należytą starannością, wykorzystując wiedzę i umiejętności medyczne oraz postęp w tym zakresie, a także warunki techniczne, jakimi dysponuje Udzielający Zamówienie.</w:t>
      </w:r>
    </w:p>
    <w:p w14:paraId="17791D6B" w14:textId="49F518FD" w:rsidR="00D81913" w:rsidRPr="00183AD4" w:rsidRDefault="00D81913" w:rsidP="0075775A">
      <w:pPr>
        <w:numPr>
          <w:ilvl w:val="0"/>
          <w:numId w:val="7"/>
        </w:numPr>
        <w:tabs>
          <w:tab w:val="num" w:pos="284"/>
        </w:tabs>
        <w:ind w:left="284" w:hanging="284"/>
        <w:jc w:val="both"/>
        <w:rPr>
          <w:sz w:val="22"/>
          <w:szCs w:val="22"/>
        </w:rPr>
      </w:pPr>
      <w:r w:rsidRPr="00183AD4">
        <w:rPr>
          <w:sz w:val="22"/>
          <w:szCs w:val="22"/>
        </w:rPr>
        <w:t>Przyjmujący Zamówienie zobowiązany jest w szczególności do:</w:t>
      </w:r>
    </w:p>
    <w:p w14:paraId="1C6A51A3" w14:textId="5B7A2A27" w:rsidR="00D81913" w:rsidRPr="00183AD4" w:rsidRDefault="00D81913" w:rsidP="0075775A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183AD4">
        <w:rPr>
          <w:sz w:val="22"/>
          <w:szCs w:val="22"/>
        </w:rPr>
        <w:lastRenderedPageBreak/>
        <w:t xml:space="preserve">Wykonywania świadczeń </w:t>
      </w:r>
      <w:r w:rsidR="00617692" w:rsidRPr="00183AD4">
        <w:rPr>
          <w:sz w:val="22"/>
          <w:szCs w:val="22"/>
        </w:rPr>
        <w:t>zdrowotnych</w:t>
      </w:r>
      <w:r w:rsidRPr="00183AD4">
        <w:rPr>
          <w:sz w:val="22"/>
          <w:szCs w:val="22"/>
        </w:rPr>
        <w:t xml:space="preserve"> określonych w </w:t>
      </w:r>
      <w:r w:rsidR="00CE3078" w:rsidRPr="00183AD4">
        <w:rPr>
          <w:sz w:val="22"/>
          <w:szCs w:val="22"/>
        </w:rPr>
        <w:t>u</w:t>
      </w:r>
      <w:r w:rsidR="003A128A" w:rsidRPr="00183AD4">
        <w:rPr>
          <w:sz w:val="22"/>
          <w:szCs w:val="22"/>
        </w:rPr>
        <w:t>mow</w:t>
      </w:r>
      <w:r w:rsidRPr="00183AD4">
        <w:rPr>
          <w:sz w:val="22"/>
          <w:szCs w:val="22"/>
        </w:rPr>
        <w:t>ie zgodnie z </w:t>
      </w:r>
      <w:r w:rsidR="004F4242" w:rsidRPr="00183AD4">
        <w:rPr>
          <w:sz w:val="22"/>
          <w:szCs w:val="22"/>
        </w:rPr>
        <w:t xml:space="preserve">aktualną </w:t>
      </w:r>
      <w:r w:rsidRPr="00183AD4">
        <w:rPr>
          <w:sz w:val="22"/>
          <w:szCs w:val="22"/>
        </w:rPr>
        <w:t>wiedzą medyczną</w:t>
      </w:r>
      <w:r w:rsidR="004F4242" w:rsidRPr="00183AD4">
        <w:rPr>
          <w:sz w:val="22"/>
          <w:szCs w:val="22"/>
        </w:rPr>
        <w:t xml:space="preserve"> </w:t>
      </w:r>
      <w:r w:rsidRPr="00183AD4">
        <w:rPr>
          <w:sz w:val="22"/>
          <w:szCs w:val="22"/>
        </w:rPr>
        <w:t xml:space="preserve">i Kodeksem Etyki Lekarskiej, Zarządzeniami Prezesa NFZ, </w:t>
      </w:r>
      <w:r w:rsidR="004F4242" w:rsidRPr="00183AD4">
        <w:rPr>
          <w:sz w:val="22"/>
          <w:szCs w:val="22"/>
        </w:rPr>
        <w:t xml:space="preserve">powszechnie obowiązującymi przepisami prawa, w tym </w:t>
      </w:r>
      <w:r w:rsidRPr="00183AD4">
        <w:rPr>
          <w:sz w:val="22"/>
          <w:szCs w:val="22"/>
        </w:rPr>
        <w:t xml:space="preserve">rozporządzeniami MZ co do zakresu objętego niniejszą </w:t>
      </w:r>
      <w:r w:rsidR="003A128A" w:rsidRPr="00183AD4">
        <w:rPr>
          <w:sz w:val="22"/>
          <w:szCs w:val="22"/>
        </w:rPr>
        <w:t>Umow</w:t>
      </w:r>
      <w:r w:rsidRPr="00183AD4">
        <w:rPr>
          <w:sz w:val="22"/>
          <w:szCs w:val="22"/>
        </w:rPr>
        <w:t>ą oraz Zarządzeniami Dyrekcji Szpitala Uniwersyteckiego i obowiązującymi u</w:t>
      </w:r>
      <w:r w:rsidR="004F4242" w:rsidRPr="00183AD4">
        <w:rPr>
          <w:sz w:val="22"/>
          <w:szCs w:val="22"/>
        </w:rPr>
        <w:t> </w:t>
      </w:r>
      <w:r w:rsidRPr="00183AD4">
        <w:rPr>
          <w:sz w:val="22"/>
          <w:szCs w:val="22"/>
        </w:rPr>
        <w:t>Udzie</w:t>
      </w:r>
      <w:r w:rsidR="0010713E" w:rsidRPr="00183AD4">
        <w:rPr>
          <w:sz w:val="22"/>
          <w:szCs w:val="22"/>
        </w:rPr>
        <w:t>lającego Zamówienie procedurami;</w:t>
      </w:r>
    </w:p>
    <w:p w14:paraId="78AFFDD2" w14:textId="0AE565A0" w:rsidR="00F0009A" w:rsidRPr="00183AD4" w:rsidRDefault="00F0009A" w:rsidP="0075775A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183AD4">
        <w:rPr>
          <w:sz w:val="22"/>
          <w:szCs w:val="22"/>
        </w:rPr>
        <w:t>Udzielania pomocy lekarskiej w każdym przypadku niecierpiącym zwłoki;</w:t>
      </w:r>
    </w:p>
    <w:p w14:paraId="35CAA3CC" w14:textId="595F4AAD" w:rsidR="00D81913" w:rsidRPr="00183AD4" w:rsidRDefault="00EE5B51" w:rsidP="0075775A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183AD4">
        <w:rPr>
          <w:sz w:val="22"/>
          <w:szCs w:val="22"/>
        </w:rPr>
        <w:t>Znajomości i p</w:t>
      </w:r>
      <w:r w:rsidR="00D81913" w:rsidRPr="00183AD4">
        <w:rPr>
          <w:sz w:val="22"/>
          <w:szCs w:val="22"/>
        </w:rPr>
        <w:t xml:space="preserve">rzestrzegania regulaminów i innych wewnętrznych aktów normatywnych Udzielającego Zamówienie mających związek z działalnością Przyjmującego Zamówienie </w:t>
      </w:r>
      <w:r w:rsidR="004E2259" w:rsidRPr="00183AD4">
        <w:rPr>
          <w:sz w:val="22"/>
          <w:szCs w:val="22"/>
        </w:rPr>
        <w:br/>
      </w:r>
      <w:r w:rsidR="00D81913" w:rsidRPr="00183AD4">
        <w:rPr>
          <w:sz w:val="22"/>
          <w:szCs w:val="22"/>
        </w:rPr>
        <w:t xml:space="preserve">w ramach realizacji </w:t>
      </w:r>
      <w:r w:rsidR="003A128A" w:rsidRPr="00183AD4">
        <w:rPr>
          <w:sz w:val="22"/>
          <w:szCs w:val="22"/>
        </w:rPr>
        <w:t>Umow</w:t>
      </w:r>
      <w:r w:rsidR="00D81913" w:rsidRPr="00183AD4">
        <w:rPr>
          <w:sz w:val="22"/>
          <w:szCs w:val="22"/>
        </w:rPr>
        <w:t xml:space="preserve">y, w szczególności związanych z: </w:t>
      </w:r>
    </w:p>
    <w:p w14:paraId="39FA8AD2" w14:textId="77777777" w:rsidR="00D81913" w:rsidRPr="00183AD4" w:rsidRDefault="00D81913" w:rsidP="0075775A">
      <w:pPr>
        <w:widowControl w:val="0"/>
        <w:numPr>
          <w:ilvl w:val="0"/>
          <w:numId w:val="9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183AD4">
        <w:rPr>
          <w:sz w:val="22"/>
          <w:szCs w:val="22"/>
        </w:rPr>
        <w:t>z akredytacją, uzyskaniem certyfikacji ISO,</w:t>
      </w:r>
    </w:p>
    <w:p w14:paraId="5BAC7F97" w14:textId="670FE7F3" w:rsidR="00D81913" w:rsidRPr="00183AD4" w:rsidRDefault="0010713E" w:rsidP="0075775A">
      <w:pPr>
        <w:widowControl w:val="0"/>
        <w:numPr>
          <w:ilvl w:val="0"/>
          <w:numId w:val="8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183AD4">
        <w:rPr>
          <w:sz w:val="22"/>
          <w:szCs w:val="22"/>
        </w:rPr>
        <w:t>zagrożeniem epidemiologicznym;</w:t>
      </w:r>
    </w:p>
    <w:p w14:paraId="03A7B3E1" w14:textId="352AB9DC" w:rsidR="00D81913" w:rsidRPr="00183AD4" w:rsidRDefault="00A11274" w:rsidP="0075775A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183AD4">
        <w:rPr>
          <w:sz w:val="22"/>
          <w:szCs w:val="22"/>
        </w:rPr>
        <w:t>Systematycznego p</w:t>
      </w:r>
      <w:r w:rsidR="00D81913" w:rsidRPr="00183AD4">
        <w:rPr>
          <w:sz w:val="22"/>
          <w:szCs w:val="22"/>
        </w:rPr>
        <w:t>rowadzenia</w:t>
      </w:r>
      <w:r w:rsidRPr="00183AD4">
        <w:rPr>
          <w:sz w:val="22"/>
          <w:szCs w:val="22"/>
        </w:rPr>
        <w:t xml:space="preserve"> aktualnej</w:t>
      </w:r>
      <w:r w:rsidR="00D81913" w:rsidRPr="00183AD4">
        <w:rPr>
          <w:sz w:val="22"/>
          <w:szCs w:val="22"/>
        </w:rPr>
        <w:t xml:space="preserve"> dokumentacji medycznej zbiorczej i indywidualnej pacjentów </w:t>
      </w:r>
      <w:r w:rsidR="00C332DC" w:rsidRPr="00183AD4">
        <w:rPr>
          <w:sz w:val="22"/>
          <w:szCs w:val="22"/>
        </w:rPr>
        <w:t xml:space="preserve">leczonych i nowo przyjętych </w:t>
      </w:r>
      <w:r w:rsidR="00D81913" w:rsidRPr="00183AD4">
        <w:rPr>
          <w:sz w:val="22"/>
          <w:szCs w:val="22"/>
        </w:rPr>
        <w:t>związanej z udzielanymi świadczeniami zdrowotnymi zgodnie z obowiązującymi przepisami</w:t>
      </w:r>
      <w:r w:rsidRPr="00183AD4">
        <w:rPr>
          <w:sz w:val="22"/>
          <w:szCs w:val="22"/>
        </w:rPr>
        <w:t xml:space="preserve"> oraz regulacjami dotyczącymi prowadzenia dokumentacji obowiązującymi u Udzielającego Zamówienie;</w:t>
      </w:r>
      <w:r w:rsidR="00473E5E" w:rsidRPr="00183AD4">
        <w:rPr>
          <w:sz w:val="22"/>
          <w:szCs w:val="22"/>
        </w:rPr>
        <w:t xml:space="preserve"> w szczególności zgodnie z:</w:t>
      </w:r>
    </w:p>
    <w:p w14:paraId="53AC610E" w14:textId="2AC8C33F" w:rsidR="00D81913" w:rsidRPr="00183AD4" w:rsidRDefault="00D81913" w:rsidP="0075775A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709"/>
        <w:jc w:val="both"/>
        <w:rPr>
          <w:sz w:val="22"/>
          <w:szCs w:val="22"/>
        </w:rPr>
      </w:pPr>
      <w:r w:rsidRPr="00183AD4">
        <w:rPr>
          <w:sz w:val="22"/>
          <w:szCs w:val="22"/>
        </w:rPr>
        <w:t xml:space="preserve">Rozporządzeniem Ministra Zdrowia z dnia </w:t>
      </w:r>
      <w:r w:rsidR="00E727E6" w:rsidRPr="00183AD4">
        <w:rPr>
          <w:sz w:val="22"/>
          <w:szCs w:val="22"/>
        </w:rPr>
        <w:t>6 kwietnia 2020</w:t>
      </w:r>
      <w:r w:rsidRPr="00183AD4">
        <w:rPr>
          <w:sz w:val="22"/>
          <w:szCs w:val="22"/>
        </w:rPr>
        <w:t xml:space="preserve"> roku w sprawie rodzajów, </w:t>
      </w:r>
      <w:r w:rsidRPr="00183AD4">
        <w:rPr>
          <w:sz w:val="22"/>
          <w:szCs w:val="22"/>
        </w:rPr>
        <w:br/>
        <w:t>zakresu i wzorów dokumentacji medycznej</w:t>
      </w:r>
      <w:r w:rsidR="00DA4EBE" w:rsidRPr="00183AD4">
        <w:rPr>
          <w:sz w:val="22"/>
          <w:szCs w:val="22"/>
        </w:rPr>
        <w:t xml:space="preserve"> oraz sposobu jej przetwarzania,</w:t>
      </w:r>
    </w:p>
    <w:p w14:paraId="2BCE7871" w14:textId="5D30D175" w:rsidR="00E4477C" w:rsidRPr="00183AD4" w:rsidRDefault="00E4477C" w:rsidP="0075775A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709"/>
        <w:jc w:val="both"/>
        <w:rPr>
          <w:sz w:val="22"/>
          <w:szCs w:val="22"/>
        </w:rPr>
      </w:pPr>
      <w:r w:rsidRPr="00183AD4">
        <w:rPr>
          <w:sz w:val="22"/>
          <w:szCs w:val="22"/>
        </w:rPr>
        <w:t>Rozporządzeniem Ministra Zdrowia z dnia 8 maja 2018 r. w sprawie rodzajów elektronicznej dokumentacji medycznej,</w:t>
      </w:r>
    </w:p>
    <w:p w14:paraId="17143745" w14:textId="1890F7E1" w:rsidR="00D81913" w:rsidRPr="00183AD4" w:rsidRDefault="00D81913" w:rsidP="0075775A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709"/>
        <w:jc w:val="both"/>
        <w:rPr>
          <w:sz w:val="22"/>
          <w:szCs w:val="22"/>
        </w:rPr>
      </w:pPr>
      <w:r w:rsidRPr="00183AD4">
        <w:rPr>
          <w:sz w:val="22"/>
          <w:szCs w:val="22"/>
        </w:rPr>
        <w:t>Ustawą z dnia 6 listopada 2008 roku o prawach pacjenta i Rzeczniku Praw Pa</w:t>
      </w:r>
      <w:r w:rsidR="001530A4" w:rsidRPr="00183AD4">
        <w:rPr>
          <w:sz w:val="22"/>
          <w:szCs w:val="22"/>
        </w:rPr>
        <w:t>cjenta</w:t>
      </w:r>
      <w:r w:rsidR="00DA4EBE" w:rsidRPr="00183AD4">
        <w:rPr>
          <w:sz w:val="22"/>
          <w:szCs w:val="22"/>
        </w:rPr>
        <w:t>,</w:t>
      </w:r>
    </w:p>
    <w:p w14:paraId="7D991C18" w14:textId="7CB7596D" w:rsidR="00D81913" w:rsidRPr="00183AD4" w:rsidRDefault="00D81913" w:rsidP="0075775A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709"/>
        <w:jc w:val="both"/>
        <w:rPr>
          <w:sz w:val="22"/>
          <w:szCs w:val="22"/>
        </w:rPr>
      </w:pPr>
      <w:r w:rsidRPr="00183AD4">
        <w:rPr>
          <w:sz w:val="22"/>
          <w:szCs w:val="22"/>
        </w:rPr>
        <w:t>Ustawą z dnia 5 grudnia 1996 roku o zawo</w:t>
      </w:r>
      <w:r w:rsidR="0010713E" w:rsidRPr="00183AD4">
        <w:rPr>
          <w:sz w:val="22"/>
          <w:szCs w:val="22"/>
        </w:rPr>
        <w:t>dach lekarza i lekarza dentysty,</w:t>
      </w:r>
    </w:p>
    <w:p w14:paraId="75D7B03D" w14:textId="106EC866" w:rsidR="00D81913" w:rsidRPr="00183AD4" w:rsidRDefault="00F42C1E" w:rsidP="006724EA">
      <w:pPr>
        <w:tabs>
          <w:tab w:val="left" w:pos="0"/>
        </w:tabs>
        <w:autoSpaceDE/>
        <w:autoSpaceDN/>
        <w:ind w:left="709"/>
        <w:jc w:val="both"/>
        <w:rPr>
          <w:sz w:val="22"/>
          <w:szCs w:val="22"/>
        </w:rPr>
      </w:pPr>
      <w:r w:rsidRPr="00183AD4">
        <w:rPr>
          <w:sz w:val="22"/>
          <w:szCs w:val="22"/>
        </w:rPr>
        <w:t>a także w</w:t>
      </w:r>
      <w:r w:rsidR="00D81913" w:rsidRPr="00183AD4">
        <w:rPr>
          <w:sz w:val="22"/>
          <w:szCs w:val="22"/>
        </w:rPr>
        <w:t>ewnętrznymi aktami normatywnymi Udzielającego</w:t>
      </w:r>
      <w:r w:rsidR="0010713E" w:rsidRPr="00183AD4">
        <w:rPr>
          <w:sz w:val="22"/>
          <w:szCs w:val="22"/>
        </w:rPr>
        <w:t xml:space="preserve"> Zamówienie;</w:t>
      </w:r>
      <w:r w:rsidR="00D81913" w:rsidRPr="00183AD4">
        <w:rPr>
          <w:sz w:val="22"/>
          <w:szCs w:val="22"/>
        </w:rPr>
        <w:t xml:space="preserve"> </w:t>
      </w:r>
    </w:p>
    <w:p w14:paraId="099BCCE6" w14:textId="61C6735E" w:rsidR="004C2A9F" w:rsidRPr="00183AD4" w:rsidRDefault="004C2A9F" w:rsidP="0075775A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183AD4">
        <w:rPr>
          <w:rFonts w:ascii="Times New Roman" w:hAnsi="Times New Roman" w:cs="Times New Roman"/>
        </w:rPr>
        <w:t xml:space="preserve">Przestrzegania przy wykonywaniu niniejszej Umowy zasad wynikających z krajowych przepisów o ochronie danych osobowych, a także innych powszechnie obowiązujących przepisów prawa, chroniących prawa osób, których dane będą przetwarzane, w tym przepisów Rozporządzenia Parlamentu Europejskiego i Rady (UE) 2016/679 z dnia 27 kwietnia 2016 r. w sprawie ochrony osób fizycznych w związku z przetwarzaniem danych osobowych </w:t>
      </w:r>
      <w:r w:rsidR="008F09EC" w:rsidRPr="00183AD4">
        <w:rPr>
          <w:rFonts w:ascii="Times New Roman" w:hAnsi="Times New Roman" w:cs="Times New Roman"/>
        </w:rPr>
        <w:br/>
      </w:r>
      <w:r w:rsidRPr="00183AD4">
        <w:rPr>
          <w:rFonts w:ascii="Times New Roman" w:hAnsi="Times New Roman" w:cs="Times New Roman"/>
        </w:rPr>
        <w:t>i w sprawie swobodnego przepływu takich danych oraz uchylenia dyrektywy 95/46/WE (ogólne rozporządzenie o ochronie danych);</w:t>
      </w:r>
    </w:p>
    <w:p w14:paraId="4CCD1C4B" w14:textId="1834E111" w:rsidR="00D81913" w:rsidRPr="00183AD4" w:rsidRDefault="00123CC3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183AD4">
        <w:rPr>
          <w:sz w:val="22"/>
          <w:szCs w:val="22"/>
        </w:rPr>
        <w:t>Znajomości i p</w:t>
      </w:r>
      <w:r w:rsidR="0010713E" w:rsidRPr="00183AD4">
        <w:rPr>
          <w:sz w:val="22"/>
          <w:szCs w:val="22"/>
        </w:rPr>
        <w:t>rzestrzegania praw pacjenta;</w:t>
      </w:r>
    </w:p>
    <w:p w14:paraId="59C9FE6F" w14:textId="77777777" w:rsidR="0034256F" w:rsidRPr="00183AD4" w:rsidRDefault="0034256F" w:rsidP="0075775A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183AD4">
        <w:rPr>
          <w:rFonts w:ascii="Times New Roman" w:hAnsi="Times New Roman" w:cs="Times New Roman"/>
        </w:rPr>
        <w:t xml:space="preserve">Dostarczenia aktualnego, ważnego zaświadczenia o odbyciu szkolenia BHP do Sekcji </w:t>
      </w:r>
      <w:r w:rsidRPr="00183AD4">
        <w:rPr>
          <w:rFonts w:ascii="Times New Roman" w:hAnsi="Times New Roman" w:cs="Times New Roman"/>
        </w:rPr>
        <w:br/>
        <w:t xml:space="preserve">ds. BHP i </w:t>
      </w:r>
      <w:proofErr w:type="spellStart"/>
      <w:r w:rsidRPr="00183AD4">
        <w:rPr>
          <w:rFonts w:ascii="Times New Roman" w:hAnsi="Times New Roman" w:cs="Times New Roman"/>
        </w:rPr>
        <w:t>Ppoż</w:t>
      </w:r>
      <w:proofErr w:type="spellEnd"/>
      <w:r w:rsidRPr="00183AD4">
        <w:rPr>
          <w:rFonts w:ascii="Times New Roman" w:hAnsi="Times New Roman" w:cs="Times New Roman"/>
        </w:rPr>
        <w:t xml:space="preserve"> Udzielającego Zamówienie;</w:t>
      </w:r>
    </w:p>
    <w:p w14:paraId="3532CE9A" w14:textId="77777777" w:rsidR="0034256F" w:rsidRPr="00183AD4" w:rsidRDefault="0034256F" w:rsidP="0075775A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183AD4">
        <w:rPr>
          <w:rFonts w:ascii="Times New Roman" w:hAnsi="Times New Roman" w:cs="Times New Roman"/>
        </w:rPr>
        <w:t xml:space="preserve">Dostarczenia aktualnego ważnego orzeczenia lekarskiego potwierdzającego zdolność do pracy  do Sekcji ds. BHP i </w:t>
      </w:r>
      <w:proofErr w:type="spellStart"/>
      <w:r w:rsidRPr="00183AD4">
        <w:rPr>
          <w:rFonts w:ascii="Times New Roman" w:hAnsi="Times New Roman" w:cs="Times New Roman"/>
        </w:rPr>
        <w:t>Ppoż</w:t>
      </w:r>
      <w:proofErr w:type="spellEnd"/>
      <w:r w:rsidRPr="00183AD4">
        <w:rPr>
          <w:rFonts w:ascii="Times New Roman" w:hAnsi="Times New Roman" w:cs="Times New Roman"/>
        </w:rPr>
        <w:t xml:space="preserve"> Udzielającego Zamówienie. </w:t>
      </w:r>
    </w:p>
    <w:p w14:paraId="25646F7E" w14:textId="45017416" w:rsidR="00D81913" w:rsidRPr="00183AD4" w:rsidRDefault="00F42C1E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183AD4">
        <w:rPr>
          <w:sz w:val="22"/>
          <w:szCs w:val="22"/>
        </w:rPr>
        <w:t xml:space="preserve">Niezwłocznego </w:t>
      </w:r>
      <w:r w:rsidR="00D81913" w:rsidRPr="00183AD4">
        <w:rPr>
          <w:sz w:val="22"/>
          <w:szCs w:val="22"/>
        </w:rPr>
        <w:t>pisemnego zawiadomienia Udzielającego Zamówienie i sporządzenia notatki służbowej w razie stwierdzenia niesprawności aparatury bądź sprzętu medycznego, awarii, kradz</w:t>
      </w:r>
      <w:r w:rsidR="0010713E" w:rsidRPr="00183AD4">
        <w:rPr>
          <w:sz w:val="22"/>
          <w:szCs w:val="22"/>
        </w:rPr>
        <w:t>ieży i innych podobnych zdarzeń;</w:t>
      </w:r>
    </w:p>
    <w:p w14:paraId="191602ED" w14:textId="02641A0A" w:rsidR="00D81913" w:rsidRPr="00183AD4" w:rsidRDefault="00F42C1E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183AD4">
        <w:rPr>
          <w:sz w:val="22"/>
          <w:szCs w:val="22"/>
        </w:rPr>
        <w:t xml:space="preserve">Niezwłocznego </w:t>
      </w:r>
      <w:r w:rsidR="00052F0A" w:rsidRPr="00183AD4">
        <w:rPr>
          <w:sz w:val="22"/>
          <w:szCs w:val="22"/>
        </w:rPr>
        <w:t xml:space="preserve">pisemnego </w:t>
      </w:r>
      <w:r w:rsidR="00D81913" w:rsidRPr="00183AD4">
        <w:rPr>
          <w:sz w:val="22"/>
          <w:szCs w:val="22"/>
        </w:rPr>
        <w:t xml:space="preserve">zawiadomienia Kierownika </w:t>
      </w:r>
      <w:r w:rsidR="008756A2" w:rsidRPr="00183AD4">
        <w:rPr>
          <w:sz w:val="22"/>
          <w:szCs w:val="22"/>
        </w:rPr>
        <w:t>Zakładu</w:t>
      </w:r>
      <w:r w:rsidR="00D81913" w:rsidRPr="00183AD4">
        <w:rPr>
          <w:sz w:val="22"/>
          <w:szCs w:val="22"/>
        </w:rPr>
        <w:t xml:space="preserve"> o niemożności </w:t>
      </w:r>
      <w:r w:rsidR="00E46180" w:rsidRPr="00183AD4">
        <w:rPr>
          <w:sz w:val="22"/>
          <w:szCs w:val="22"/>
        </w:rPr>
        <w:t>wykonywania świadczeń zdrowotnych</w:t>
      </w:r>
      <w:r w:rsidR="0010713E" w:rsidRPr="00183AD4">
        <w:rPr>
          <w:sz w:val="22"/>
          <w:szCs w:val="22"/>
        </w:rPr>
        <w:t>;</w:t>
      </w:r>
    </w:p>
    <w:p w14:paraId="2CA73722" w14:textId="38A6FA31" w:rsidR="00473E5E" w:rsidRPr="00183AD4" w:rsidRDefault="004C5405" w:rsidP="0075775A">
      <w:pPr>
        <w:numPr>
          <w:ilvl w:val="0"/>
          <w:numId w:val="5"/>
        </w:numPr>
        <w:jc w:val="both"/>
        <w:rPr>
          <w:sz w:val="22"/>
          <w:szCs w:val="22"/>
        </w:rPr>
      </w:pPr>
      <w:r w:rsidRPr="00183AD4">
        <w:rPr>
          <w:sz w:val="22"/>
          <w:szCs w:val="22"/>
        </w:rPr>
        <w:t>Przekazywania danych w formie umożliwiającej rozliczanie z Płatnikiem</w:t>
      </w:r>
      <w:r w:rsidR="00BA6914" w:rsidRPr="00183AD4">
        <w:rPr>
          <w:sz w:val="22"/>
          <w:szCs w:val="22"/>
        </w:rPr>
        <w:t xml:space="preserve"> w oprogramowaniu dostarczanym przez </w:t>
      </w:r>
      <w:r w:rsidR="001D489D" w:rsidRPr="00183AD4">
        <w:rPr>
          <w:sz w:val="22"/>
          <w:szCs w:val="22"/>
        </w:rPr>
        <w:t>Udzielającego Zamówienie</w:t>
      </w:r>
      <w:r w:rsidR="0010713E" w:rsidRPr="00183AD4">
        <w:rPr>
          <w:sz w:val="22"/>
          <w:szCs w:val="22"/>
        </w:rPr>
        <w:t>;</w:t>
      </w:r>
      <w:r w:rsidRPr="00183AD4">
        <w:rPr>
          <w:sz w:val="22"/>
          <w:szCs w:val="22"/>
        </w:rPr>
        <w:t xml:space="preserve"> </w:t>
      </w:r>
    </w:p>
    <w:p w14:paraId="702A3973" w14:textId="26632BD4" w:rsidR="00563526" w:rsidRPr="00183AD4" w:rsidRDefault="004550D3" w:rsidP="0075775A">
      <w:pPr>
        <w:numPr>
          <w:ilvl w:val="0"/>
          <w:numId w:val="5"/>
        </w:numPr>
        <w:jc w:val="both"/>
        <w:rPr>
          <w:sz w:val="22"/>
          <w:szCs w:val="22"/>
        </w:rPr>
      </w:pPr>
      <w:r w:rsidRPr="00183AD4">
        <w:rPr>
          <w:color w:val="000000"/>
          <w:sz w:val="22"/>
          <w:szCs w:val="22"/>
        </w:rPr>
        <w:t>P</w:t>
      </w:r>
      <w:r w:rsidR="00D81913" w:rsidRPr="00183AD4">
        <w:rPr>
          <w:color w:val="000000"/>
          <w:sz w:val="22"/>
          <w:szCs w:val="22"/>
        </w:rPr>
        <w:t>rowadzenia</w:t>
      </w:r>
      <w:r w:rsidR="00B30FA6" w:rsidRPr="00183AD4">
        <w:rPr>
          <w:color w:val="000000"/>
          <w:sz w:val="22"/>
          <w:szCs w:val="22"/>
        </w:rPr>
        <w:t xml:space="preserve"> sprawozdawczości </w:t>
      </w:r>
      <w:r w:rsidR="00F42AC9" w:rsidRPr="00183AD4">
        <w:rPr>
          <w:color w:val="000000"/>
          <w:sz w:val="22"/>
          <w:szCs w:val="22"/>
        </w:rPr>
        <w:t>– przedstawiania wykazu</w:t>
      </w:r>
      <w:r w:rsidR="00B30FA6" w:rsidRPr="00183AD4">
        <w:rPr>
          <w:color w:val="000000"/>
          <w:sz w:val="22"/>
          <w:szCs w:val="22"/>
        </w:rPr>
        <w:t xml:space="preserve"> </w:t>
      </w:r>
      <w:r w:rsidR="00F42AC9" w:rsidRPr="00183AD4">
        <w:rPr>
          <w:color w:val="000000"/>
          <w:sz w:val="22"/>
          <w:szCs w:val="22"/>
        </w:rPr>
        <w:t xml:space="preserve">świadczeń zdrowotnych, </w:t>
      </w:r>
      <w:r w:rsidR="00C81289" w:rsidRPr="00183AD4">
        <w:rPr>
          <w:color w:val="000000"/>
          <w:sz w:val="22"/>
          <w:szCs w:val="22"/>
        </w:rPr>
        <w:t xml:space="preserve"> udzielonych </w:t>
      </w:r>
      <w:r w:rsidR="00B30FA6" w:rsidRPr="00183AD4">
        <w:rPr>
          <w:color w:val="000000"/>
          <w:sz w:val="22"/>
          <w:szCs w:val="22"/>
        </w:rPr>
        <w:t xml:space="preserve">na wniosek Kierownika </w:t>
      </w:r>
      <w:r w:rsidR="00D845A4" w:rsidRPr="00183AD4">
        <w:rPr>
          <w:color w:val="000000"/>
          <w:sz w:val="22"/>
          <w:szCs w:val="22"/>
        </w:rPr>
        <w:t>Zakładu</w:t>
      </w:r>
      <w:r w:rsidR="00B30FA6" w:rsidRPr="00183AD4">
        <w:rPr>
          <w:color w:val="000000"/>
          <w:sz w:val="22"/>
          <w:szCs w:val="22"/>
        </w:rPr>
        <w:t xml:space="preserve"> poza Zakładem</w:t>
      </w:r>
      <w:r w:rsidR="00F42AC9" w:rsidRPr="00183AD4">
        <w:rPr>
          <w:color w:val="000000"/>
          <w:sz w:val="22"/>
          <w:szCs w:val="22"/>
        </w:rPr>
        <w:t xml:space="preserve"> i</w:t>
      </w:r>
      <w:r w:rsidR="00B30FA6" w:rsidRPr="00183AD4">
        <w:rPr>
          <w:color w:val="000000"/>
          <w:sz w:val="22"/>
          <w:szCs w:val="22"/>
        </w:rPr>
        <w:t xml:space="preserve"> </w:t>
      </w:r>
      <w:r w:rsidR="00D81913" w:rsidRPr="00183AD4">
        <w:rPr>
          <w:color w:val="000000"/>
          <w:sz w:val="22"/>
          <w:szCs w:val="22"/>
        </w:rPr>
        <w:t>w obrębie struktury organiza</w:t>
      </w:r>
      <w:r w:rsidR="00B30FA6" w:rsidRPr="00183AD4">
        <w:rPr>
          <w:color w:val="000000"/>
          <w:sz w:val="22"/>
          <w:szCs w:val="22"/>
        </w:rPr>
        <w:t>cyjnej Udzielającego Zamówienie</w:t>
      </w:r>
      <w:r w:rsidRPr="00183AD4">
        <w:rPr>
          <w:color w:val="000000"/>
          <w:sz w:val="22"/>
          <w:szCs w:val="22"/>
        </w:rPr>
        <w:t xml:space="preserve">. </w:t>
      </w:r>
      <w:r w:rsidR="00D81913" w:rsidRPr="00183AD4">
        <w:rPr>
          <w:color w:val="000000"/>
          <w:sz w:val="22"/>
          <w:szCs w:val="22"/>
        </w:rPr>
        <w:t>Sprawozdawczość, o której mowa w zdaniu poprzednim</w:t>
      </w:r>
      <w:r w:rsidR="00F42AC9" w:rsidRPr="00183AD4">
        <w:rPr>
          <w:color w:val="000000"/>
          <w:sz w:val="22"/>
          <w:szCs w:val="22"/>
        </w:rPr>
        <w:t>,</w:t>
      </w:r>
      <w:r w:rsidR="00D81913" w:rsidRPr="00183AD4">
        <w:rPr>
          <w:color w:val="000000"/>
          <w:sz w:val="22"/>
          <w:szCs w:val="22"/>
        </w:rPr>
        <w:t xml:space="preserve"> przekazywana ma być comiesięcznie do </w:t>
      </w:r>
      <w:r w:rsidR="00D845A4" w:rsidRPr="00183AD4">
        <w:rPr>
          <w:color w:val="000000"/>
          <w:sz w:val="22"/>
          <w:szCs w:val="22"/>
        </w:rPr>
        <w:t>Koordynatora</w:t>
      </w:r>
      <w:r w:rsidR="00B30FA6" w:rsidRPr="00183AD4">
        <w:rPr>
          <w:color w:val="000000"/>
          <w:sz w:val="22"/>
          <w:szCs w:val="22"/>
        </w:rPr>
        <w:t xml:space="preserve"> Zakładu</w:t>
      </w:r>
      <w:r w:rsidR="00D81913" w:rsidRPr="00183AD4">
        <w:rPr>
          <w:color w:val="000000"/>
          <w:sz w:val="22"/>
          <w:szCs w:val="22"/>
        </w:rPr>
        <w:t xml:space="preserve"> wraz z podaniem ośrodka kosztów jednostki</w:t>
      </w:r>
      <w:r w:rsidR="001530A4" w:rsidRPr="00183AD4">
        <w:rPr>
          <w:color w:val="000000"/>
          <w:sz w:val="22"/>
          <w:szCs w:val="22"/>
        </w:rPr>
        <w:t>,</w:t>
      </w:r>
      <w:r w:rsidR="00D81913" w:rsidRPr="00183AD4">
        <w:rPr>
          <w:color w:val="000000"/>
          <w:sz w:val="22"/>
          <w:szCs w:val="22"/>
        </w:rPr>
        <w:t xml:space="preserve"> w któ</w:t>
      </w:r>
      <w:r w:rsidR="0010713E" w:rsidRPr="00183AD4">
        <w:rPr>
          <w:color w:val="000000"/>
          <w:sz w:val="22"/>
          <w:szCs w:val="22"/>
        </w:rPr>
        <w:t>rej wykonywane były świadczenia;</w:t>
      </w:r>
      <w:r w:rsidR="00D81913" w:rsidRPr="00183AD4">
        <w:rPr>
          <w:color w:val="000000"/>
          <w:sz w:val="22"/>
          <w:szCs w:val="22"/>
        </w:rPr>
        <w:t xml:space="preserve">   </w:t>
      </w:r>
    </w:p>
    <w:p w14:paraId="4B570A2E" w14:textId="2738F3A2" w:rsidR="00D81913" w:rsidRPr="00183AD4" w:rsidRDefault="00D81913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183AD4">
        <w:rPr>
          <w:sz w:val="22"/>
          <w:szCs w:val="22"/>
        </w:rPr>
        <w:t>Znajomości i stosowania przepisów mających zastosowanie przy udzielaniu i rozliczaniu świadczeń</w:t>
      </w:r>
      <w:r w:rsidR="00617692" w:rsidRPr="00183AD4">
        <w:rPr>
          <w:sz w:val="22"/>
          <w:szCs w:val="22"/>
        </w:rPr>
        <w:t xml:space="preserve"> zdrowotnych </w:t>
      </w:r>
      <w:r w:rsidRPr="00183AD4">
        <w:rPr>
          <w:sz w:val="22"/>
          <w:szCs w:val="22"/>
        </w:rPr>
        <w:t xml:space="preserve">objętych niniejszą </w:t>
      </w:r>
      <w:r w:rsidR="003A128A" w:rsidRPr="00183AD4">
        <w:rPr>
          <w:sz w:val="22"/>
          <w:szCs w:val="22"/>
        </w:rPr>
        <w:t>Umow</w:t>
      </w:r>
      <w:r w:rsidRPr="00183AD4">
        <w:rPr>
          <w:sz w:val="22"/>
          <w:szCs w:val="22"/>
        </w:rPr>
        <w:t>ą, ze szczególnym uwzględnieniem rozporządzeń Ministra Zdrowia</w:t>
      </w:r>
      <w:r w:rsidR="00634470" w:rsidRPr="00183AD4">
        <w:rPr>
          <w:sz w:val="22"/>
          <w:szCs w:val="22"/>
        </w:rPr>
        <w:t>,</w:t>
      </w:r>
      <w:r w:rsidR="0010713E" w:rsidRPr="00183AD4">
        <w:rPr>
          <w:sz w:val="22"/>
          <w:szCs w:val="22"/>
        </w:rPr>
        <w:t xml:space="preserve"> oraz Zarządzeń Prezesa NFZ;</w:t>
      </w:r>
    </w:p>
    <w:p w14:paraId="652E6CD6" w14:textId="3EA928A4" w:rsidR="00D81913" w:rsidRPr="00183AD4" w:rsidRDefault="00D81913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183AD4">
        <w:rPr>
          <w:color w:val="000000"/>
          <w:sz w:val="22"/>
          <w:szCs w:val="22"/>
        </w:rPr>
        <w:t xml:space="preserve">Poddania się kontroli przeprowadzanej przez </w:t>
      </w:r>
      <w:r w:rsidR="00DE700C" w:rsidRPr="00183AD4">
        <w:rPr>
          <w:color w:val="000000"/>
          <w:sz w:val="22"/>
          <w:szCs w:val="22"/>
        </w:rPr>
        <w:t>Płatnika lub jego Oddziały</w:t>
      </w:r>
      <w:r w:rsidRPr="00183AD4">
        <w:rPr>
          <w:color w:val="000000"/>
          <w:sz w:val="22"/>
          <w:szCs w:val="22"/>
        </w:rPr>
        <w:t>, na zasadach określonych w ustawie z dnia 27 sierpnia 2004 roku o świadczeniach opieki zdrowotnej finansowanych ze środków publicznych, w zakresie wynikającym z umowy</w:t>
      </w:r>
      <w:r w:rsidR="00F42C1E" w:rsidRPr="00183AD4">
        <w:rPr>
          <w:color w:val="000000"/>
          <w:sz w:val="22"/>
          <w:szCs w:val="22"/>
        </w:rPr>
        <w:t xml:space="preserve"> zawartej pomiędzy Udzielającym Zamówienie a </w:t>
      </w:r>
      <w:r w:rsidR="009633CA" w:rsidRPr="00183AD4">
        <w:rPr>
          <w:color w:val="000000"/>
          <w:sz w:val="22"/>
          <w:szCs w:val="22"/>
        </w:rPr>
        <w:t>Płatnikiem</w:t>
      </w:r>
      <w:r w:rsidR="0010713E" w:rsidRPr="00183AD4">
        <w:rPr>
          <w:color w:val="000000"/>
          <w:sz w:val="22"/>
          <w:szCs w:val="22"/>
        </w:rPr>
        <w:t>;</w:t>
      </w:r>
    </w:p>
    <w:p w14:paraId="41123DAF" w14:textId="0EC72519" w:rsidR="00D81913" w:rsidRPr="00183AD4" w:rsidRDefault="00D81913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183AD4">
        <w:rPr>
          <w:sz w:val="22"/>
          <w:szCs w:val="22"/>
        </w:rPr>
        <w:t xml:space="preserve">Używania identyfikatorów obowiązujących w jednostkach Udzielającego Zamówienie </w:t>
      </w:r>
      <w:r w:rsidR="001530A4" w:rsidRPr="00183AD4">
        <w:rPr>
          <w:sz w:val="22"/>
          <w:szCs w:val="22"/>
        </w:rPr>
        <w:t>wg </w:t>
      </w:r>
      <w:r w:rsidRPr="00183AD4">
        <w:rPr>
          <w:sz w:val="22"/>
          <w:szCs w:val="22"/>
        </w:rPr>
        <w:t>w</w:t>
      </w:r>
      <w:r w:rsidR="00EC6796" w:rsidRPr="00183AD4">
        <w:rPr>
          <w:sz w:val="22"/>
          <w:szCs w:val="22"/>
        </w:rPr>
        <w:t xml:space="preserve">zoru stanowiącego </w:t>
      </w:r>
      <w:r w:rsidR="00EC6796" w:rsidRPr="00183AD4">
        <w:rPr>
          <w:sz w:val="22"/>
          <w:szCs w:val="22"/>
          <w:u w:val="single"/>
        </w:rPr>
        <w:t xml:space="preserve">załącznik nr </w:t>
      </w:r>
      <w:r w:rsidR="00F42C1E" w:rsidRPr="00183AD4">
        <w:rPr>
          <w:sz w:val="22"/>
          <w:szCs w:val="22"/>
          <w:u w:val="single"/>
        </w:rPr>
        <w:t>1</w:t>
      </w:r>
      <w:r w:rsidRPr="00183AD4">
        <w:rPr>
          <w:sz w:val="22"/>
          <w:szCs w:val="22"/>
        </w:rPr>
        <w:t xml:space="preserve"> do </w:t>
      </w:r>
      <w:r w:rsidR="003A128A" w:rsidRPr="00183AD4">
        <w:rPr>
          <w:sz w:val="22"/>
          <w:szCs w:val="22"/>
        </w:rPr>
        <w:t>Umow</w:t>
      </w:r>
      <w:r w:rsidR="0010713E" w:rsidRPr="00183AD4">
        <w:rPr>
          <w:sz w:val="22"/>
          <w:szCs w:val="22"/>
        </w:rPr>
        <w:t>y;</w:t>
      </w:r>
    </w:p>
    <w:p w14:paraId="73D54AA6" w14:textId="5A43E167" w:rsidR="00871437" w:rsidRPr="00183AD4" w:rsidRDefault="003777B6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183AD4">
        <w:rPr>
          <w:rFonts w:eastAsia="MS Mincho"/>
          <w:sz w:val="22"/>
          <w:szCs w:val="22"/>
        </w:rPr>
        <w:t xml:space="preserve">Zgłoszenia swoich danych dla celów nadania uprawnień do użytkowania systemu informatycznego, w tym prowadzenia elektronicznej dokumentacji medycznej oraz </w:t>
      </w:r>
      <w:r w:rsidRPr="00183AD4">
        <w:rPr>
          <w:rFonts w:eastAsia="MS Mincho"/>
          <w:sz w:val="22"/>
          <w:szCs w:val="22"/>
        </w:rPr>
        <w:lastRenderedPageBreak/>
        <w:t>zapoznania się i podpisania regulaminu korzystania</w:t>
      </w:r>
      <w:r w:rsidR="00C332DC" w:rsidRPr="00183AD4">
        <w:rPr>
          <w:rFonts w:eastAsia="MS Mincho"/>
          <w:sz w:val="22"/>
          <w:szCs w:val="22"/>
        </w:rPr>
        <w:t xml:space="preserve"> z systemów oraz do przejścia</w:t>
      </w:r>
      <w:r w:rsidRPr="00183AD4">
        <w:rPr>
          <w:rFonts w:eastAsia="MS Mincho"/>
          <w:sz w:val="22"/>
          <w:szCs w:val="22"/>
        </w:rPr>
        <w:t xml:space="preserve"> szkolenia stanowiskowego</w:t>
      </w:r>
      <w:r w:rsidR="0010713E" w:rsidRPr="00183AD4">
        <w:rPr>
          <w:rFonts w:eastAsia="MS Mincho"/>
          <w:sz w:val="22"/>
          <w:szCs w:val="22"/>
        </w:rPr>
        <w:t>;</w:t>
      </w:r>
    </w:p>
    <w:p w14:paraId="589DA79B" w14:textId="01D5375E" w:rsidR="00A85380" w:rsidRPr="00183AD4" w:rsidRDefault="00A85380" w:rsidP="0075775A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183AD4">
        <w:rPr>
          <w:rFonts w:ascii="Times New Roman" w:eastAsia="MS Mincho" w:hAnsi="Times New Roman" w:cs="Times New Roman"/>
        </w:rPr>
        <w:t>Uczestnictwa w przynajmniej dwóch szkoleniach w ciągu roku z zakresu zapobiegania zakażeniom szpitalnym jakie or</w:t>
      </w:r>
      <w:r w:rsidR="0010713E" w:rsidRPr="00183AD4">
        <w:rPr>
          <w:rFonts w:ascii="Times New Roman" w:eastAsia="MS Mincho" w:hAnsi="Times New Roman" w:cs="Times New Roman"/>
        </w:rPr>
        <w:t>ganizuje Udzielający Zamówienie;</w:t>
      </w:r>
      <w:r w:rsidRPr="00183AD4">
        <w:rPr>
          <w:rFonts w:ascii="Times New Roman" w:eastAsia="MS Mincho" w:hAnsi="Times New Roman" w:cs="Times New Roman"/>
        </w:rPr>
        <w:t xml:space="preserve">  </w:t>
      </w:r>
    </w:p>
    <w:p w14:paraId="7179D44E" w14:textId="0A399421" w:rsidR="00F24D42" w:rsidRPr="00183AD4" w:rsidRDefault="00F24D42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183AD4">
        <w:rPr>
          <w:rFonts w:eastAsia="MS Mincho"/>
          <w:sz w:val="22"/>
          <w:szCs w:val="22"/>
        </w:rPr>
        <w:t>P</w:t>
      </w:r>
      <w:r w:rsidR="0010713E" w:rsidRPr="00183AD4">
        <w:rPr>
          <w:rFonts w:eastAsia="MS Mincho"/>
          <w:sz w:val="22"/>
          <w:szCs w:val="22"/>
        </w:rPr>
        <w:t>rzestrzegania</w:t>
      </w:r>
      <w:r w:rsidRPr="00183AD4">
        <w:rPr>
          <w:rFonts w:eastAsia="MS Mincho"/>
          <w:sz w:val="22"/>
          <w:szCs w:val="22"/>
        </w:rPr>
        <w:t xml:space="preserve"> zapisów obowiązujących zarządzeń Prezesa Narodowego Funduszu Zdrowia, rozporządzeń Ministra Zdrowia oraz wewnętrznych przepisów Udzielającego Zamówienie  </w:t>
      </w:r>
      <w:r w:rsidR="00195F50" w:rsidRPr="00183AD4">
        <w:rPr>
          <w:rFonts w:eastAsia="MS Mincho"/>
          <w:sz w:val="22"/>
          <w:szCs w:val="22"/>
        </w:rPr>
        <w:br/>
      </w:r>
      <w:r w:rsidRPr="00183AD4">
        <w:rPr>
          <w:rFonts w:eastAsia="MS Mincho"/>
          <w:sz w:val="22"/>
          <w:szCs w:val="22"/>
        </w:rPr>
        <w:t xml:space="preserve">w części dotyczącej realizacji świadczeń z zakresu będącego przedmiotem Umowy. </w:t>
      </w:r>
    </w:p>
    <w:p w14:paraId="78AF2AAD" w14:textId="540A5285" w:rsidR="004E2259" w:rsidRPr="00183AD4" w:rsidRDefault="004E2259" w:rsidP="0075775A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183AD4">
        <w:rPr>
          <w:sz w:val="22"/>
          <w:szCs w:val="22"/>
        </w:rPr>
        <w:t xml:space="preserve">Przyjmujący Zamówienie przyjmuje do wiadomości, iż Udzielający Zamówienie uczestniczy </w:t>
      </w:r>
      <w:r w:rsidR="00504B6D" w:rsidRPr="00183AD4">
        <w:rPr>
          <w:sz w:val="22"/>
          <w:szCs w:val="22"/>
        </w:rPr>
        <w:br/>
      </w:r>
      <w:r w:rsidRPr="00183AD4">
        <w:rPr>
          <w:sz w:val="22"/>
          <w:szCs w:val="22"/>
        </w:rPr>
        <w:t xml:space="preserve">w przygotowywaniu osób do wykonywania zawodu medycznego, na zasadach określonych </w:t>
      </w:r>
      <w:r w:rsidR="00504B6D" w:rsidRPr="00183AD4">
        <w:rPr>
          <w:sz w:val="22"/>
          <w:szCs w:val="22"/>
        </w:rPr>
        <w:br/>
      </w:r>
      <w:r w:rsidRPr="00183AD4">
        <w:rPr>
          <w:sz w:val="22"/>
          <w:szCs w:val="22"/>
        </w:rPr>
        <w:t>w odrębnych przepisach oraz może uczestniczyć w doskonaleniu zawodowym przedstawicieli innych zawodów. Przyjmujący Zamówienie mając na względzie zdanie poprzednie będzie współpracować z Udzielającym Zamówieniem w wyżej wymienionym zakresie.</w:t>
      </w:r>
    </w:p>
    <w:p w14:paraId="668BC032" w14:textId="70C17D6A" w:rsidR="00D81913" w:rsidRPr="00183AD4" w:rsidRDefault="00D81913" w:rsidP="0075775A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183AD4">
        <w:rPr>
          <w:sz w:val="22"/>
          <w:szCs w:val="22"/>
        </w:rPr>
        <w:t>Przyjmujący Zamówienie zobowiązuje zapoznać się z przepisami dotyczącymi ochrony danych osobowych, w tym wewnętrznymi regulacjami Udzielającego</w:t>
      </w:r>
      <w:r w:rsidR="00F42C1E" w:rsidRPr="00183AD4">
        <w:rPr>
          <w:sz w:val="22"/>
          <w:szCs w:val="22"/>
        </w:rPr>
        <w:t xml:space="preserve"> </w:t>
      </w:r>
      <w:r w:rsidRPr="00183AD4">
        <w:rPr>
          <w:sz w:val="22"/>
          <w:szCs w:val="22"/>
        </w:rPr>
        <w:t>Zamówienie oraz zobowiązuje się do</w:t>
      </w:r>
      <w:r w:rsidR="00473E5E" w:rsidRPr="00183AD4">
        <w:rPr>
          <w:sz w:val="22"/>
          <w:szCs w:val="22"/>
        </w:rPr>
        <w:t> </w:t>
      </w:r>
      <w:r w:rsidRPr="00183AD4">
        <w:rPr>
          <w:sz w:val="22"/>
          <w:szCs w:val="22"/>
        </w:rPr>
        <w:t xml:space="preserve">ich stosowania, a także do zachowania w tajemnicy danych osobowych uzyskanych w związku </w:t>
      </w:r>
      <w:r w:rsidR="00195F50" w:rsidRPr="00183AD4">
        <w:rPr>
          <w:sz w:val="22"/>
          <w:szCs w:val="22"/>
        </w:rPr>
        <w:br/>
      </w:r>
      <w:r w:rsidRPr="00183AD4">
        <w:rPr>
          <w:sz w:val="22"/>
          <w:szCs w:val="22"/>
        </w:rPr>
        <w:t xml:space="preserve">z wykonywaniem </w:t>
      </w:r>
      <w:r w:rsidR="003A128A" w:rsidRPr="00183AD4">
        <w:rPr>
          <w:sz w:val="22"/>
          <w:szCs w:val="22"/>
        </w:rPr>
        <w:t>Umow</w:t>
      </w:r>
      <w:r w:rsidRPr="00183AD4">
        <w:rPr>
          <w:sz w:val="22"/>
          <w:szCs w:val="22"/>
        </w:rPr>
        <w:t>y.</w:t>
      </w:r>
    </w:p>
    <w:p w14:paraId="1A591F59" w14:textId="71D08901" w:rsidR="00742994" w:rsidRPr="00183AD4" w:rsidRDefault="00034F4E" w:rsidP="0075775A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183AD4">
        <w:rPr>
          <w:sz w:val="22"/>
          <w:szCs w:val="22"/>
        </w:rPr>
        <w:t xml:space="preserve">Przyjmujący Zamówienie zobowiązany jest zapewnić poufność informacji dotyczących Udzielającego Zamówienie uzyskanych w związku z realizacją </w:t>
      </w:r>
      <w:r w:rsidR="003A128A" w:rsidRPr="00183AD4">
        <w:rPr>
          <w:sz w:val="22"/>
          <w:szCs w:val="22"/>
        </w:rPr>
        <w:t>Umow</w:t>
      </w:r>
      <w:r w:rsidRPr="00183AD4">
        <w:rPr>
          <w:sz w:val="22"/>
          <w:szCs w:val="22"/>
        </w:rPr>
        <w:t xml:space="preserve">y i nie ujawniać tych informacji bez uprzedniej pisemnej pod rygorem nieważności zgody Udzielającego Zamówienie </w:t>
      </w:r>
      <w:r w:rsidR="00195F50" w:rsidRPr="00183AD4">
        <w:rPr>
          <w:sz w:val="22"/>
          <w:szCs w:val="22"/>
        </w:rPr>
        <w:br/>
      </w:r>
      <w:r w:rsidRPr="00183AD4">
        <w:rPr>
          <w:sz w:val="22"/>
          <w:szCs w:val="22"/>
        </w:rPr>
        <w:t xml:space="preserve">w czasie trwania </w:t>
      </w:r>
      <w:r w:rsidR="003A128A" w:rsidRPr="00183AD4">
        <w:rPr>
          <w:sz w:val="22"/>
          <w:szCs w:val="22"/>
        </w:rPr>
        <w:t>Umow</w:t>
      </w:r>
      <w:r w:rsidRPr="00183AD4">
        <w:rPr>
          <w:sz w:val="22"/>
          <w:szCs w:val="22"/>
        </w:rPr>
        <w:t>y oraz po jej zakończeniu</w:t>
      </w:r>
      <w:r w:rsidR="00473E5E" w:rsidRPr="00183AD4">
        <w:rPr>
          <w:sz w:val="22"/>
          <w:szCs w:val="22"/>
        </w:rPr>
        <w:t>.</w:t>
      </w:r>
    </w:p>
    <w:p w14:paraId="6814635C" w14:textId="57021A3D" w:rsidR="00742994" w:rsidRPr="00183AD4" w:rsidRDefault="00D81913" w:rsidP="0075775A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183AD4">
        <w:rPr>
          <w:sz w:val="22"/>
          <w:szCs w:val="22"/>
        </w:rPr>
        <w:t xml:space="preserve">Przyjmujący Zamówienie zobowiązuje się najpóźniej w ciągu 5 dni roboczych od podpisania </w:t>
      </w:r>
      <w:r w:rsidR="003A128A" w:rsidRPr="00183AD4">
        <w:rPr>
          <w:sz w:val="22"/>
          <w:szCs w:val="22"/>
        </w:rPr>
        <w:t>Umow</w:t>
      </w:r>
      <w:r w:rsidRPr="00183AD4">
        <w:rPr>
          <w:sz w:val="22"/>
          <w:szCs w:val="22"/>
        </w:rPr>
        <w:t xml:space="preserve">y do przekazania Udzielającemu Zamówienie </w:t>
      </w:r>
      <w:r w:rsidR="00C957FD" w:rsidRPr="00183AD4">
        <w:rPr>
          <w:sz w:val="22"/>
          <w:szCs w:val="22"/>
        </w:rPr>
        <w:t xml:space="preserve">podpisanego </w:t>
      </w:r>
      <w:r w:rsidRPr="00183AD4">
        <w:rPr>
          <w:sz w:val="22"/>
          <w:szCs w:val="22"/>
        </w:rPr>
        <w:t>oświadczenia o zach</w:t>
      </w:r>
      <w:r w:rsidR="00164D2B" w:rsidRPr="00183AD4">
        <w:rPr>
          <w:sz w:val="22"/>
          <w:szCs w:val="22"/>
        </w:rPr>
        <w:t>owaniu poufności (</w:t>
      </w:r>
      <w:r w:rsidR="00164D2B" w:rsidRPr="00183AD4">
        <w:rPr>
          <w:sz w:val="22"/>
          <w:szCs w:val="22"/>
          <w:u w:val="single"/>
        </w:rPr>
        <w:t>załącznik nr 2</w:t>
      </w:r>
      <w:r w:rsidRPr="00183AD4">
        <w:rPr>
          <w:sz w:val="22"/>
          <w:szCs w:val="22"/>
        </w:rPr>
        <w:t xml:space="preserve"> do </w:t>
      </w:r>
      <w:r w:rsidR="003A128A" w:rsidRPr="00183AD4">
        <w:rPr>
          <w:sz w:val="22"/>
          <w:szCs w:val="22"/>
        </w:rPr>
        <w:t>Umow</w:t>
      </w:r>
      <w:r w:rsidRPr="00183AD4">
        <w:rPr>
          <w:sz w:val="22"/>
          <w:szCs w:val="22"/>
        </w:rPr>
        <w:t>y).</w:t>
      </w:r>
    </w:p>
    <w:p w14:paraId="7134ABF1" w14:textId="51B08F71" w:rsidR="00D81913" w:rsidRPr="00183AD4" w:rsidRDefault="00034F4E" w:rsidP="0075775A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183AD4">
        <w:rPr>
          <w:sz w:val="22"/>
          <w:szCs w:val="22"/>
        </w:rPr>
        <w:t xml:space="preserve">Przyjmujący Zamówienie zobowiązuje się przy wykonywaniu  przedmiotu </w:t>
      </w:r>
      <w:r w:rsidR="003A128A" w:rsidRPr="00183AD4">
        <w:rPr>
          <w:sz w:val="22"/>
          <w:szCs w:val="22"/>
        </w:rPr>
        <w:t>Umow</w:t>
      </w:r>
      <w:r w:rsidRPr="00183AD4">
        <w:rPr>
          <w:sz w:val="22"/>
          <w:szCs w:val="22"/>
        </w:rPr>
        <w:t xml:space="preserve">y do zachowania procedur i instrukcji obowiązujących u Udzielającego Zamówienie spełniających wymagania Programu Akredytacji Szpitala oraz norm </w:t>
      </w:r>
      <w:r w:rsidR="00AE3AD3" w:rsidRPr="00183AD4">
        <w:t xml:space="preserve">ISO 14001, </w:t>
      </w:r>
      <w:r w:rsidR="00E727E6" w:rsidRPr="00183AD4">
        <w:t>ISO 45001</w:t>
      </w:r>
      <w:r w:rsidRPr="00183AD4">
        <w:rPr>
          <w:sz w:val="22"/>
          <w:szCs w:val="22"/>
        </w:rPr>
        <w:t xml:space="preserve">, których opis </w:t>
      </w:r>
      <w:r w:rsidR="00ED1093" w:rsidRPr="00183AD4">
        <w:rPr>
          <w:sz w:val="22"/>
          <w:szCs w:val="22"/>
        </w:rPr>
        <w:t>udostępniony został na stronie internetowej Udzielającego Zamówienie</w:t>
      </w:r>
      <w:r w:rsidRPr="00183AD4">
        <w:rPr>
          <w:sz w:val="22"/>
          <w:szCs w:val="22"/>
        </w:rPr>
        <w:t>.</w:t>
      </w:r>
    </w:p>
    <w:p w14:paraId="0CB52F7F" w14:textId="4173FF69" w:rsidR="00A85380" w:rsidRPr="00183AD4" w:rsidRDefault="00A85380" w:rsidP="0075775A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183AD4">
        <w:rPr>
          <w:sz w:val="22"/>
          <w:szCs w:val="22"/>
        </w:rPr>
        <w:t xml:space="preserve">Przyjmujący Zamówienie oświadcza, że wyraża zgodę na wykazanie jego danych przez Udzielającego Zamówienie w zasobach umowy z </w:t>
      </w:r>
      <w:r w:rsidR="00C957FD" w:rsidRPr="00183AD4">
        <w:rPr>
          <w:sz w:val="22"/>
          <w:szCs w:val="22"/>
        </w:rPr>
        <w:t>P</w:t>
      </w:r>
      <w:r w:rsidRPr="00183AD4">
        <w:rPr>
          <w:sz w:val="22"/>
          <w:szCs w:val="22"/>
        </w:rPr>
        <w:t xml:space="preserve">łatnikiem. </w:t>
      </w:r>
    </w:p>
    <w:p w14:paraId="2824F4F1" w14:textId="77777777" w:rsidR="00F16AB7" w:rsidRPr="00183AD4" w:rsidRDefault="00F16AB7" w:rsidP="006724EA">
      <w:pPr>
        <w:rPr>
          <w:bCs/>
          <w:sz w:val="22"/>
          <w:szCs w:val="22"/>
        </w:rPr>
      </w:pPr>
    </w:p>
    <w:p w14:paraId="78514680" w14:textId="490C6A3E" w:rsidR="003E26C0" w:rsidRPr="00183AD4" w:rsidRDefault="003E26C0" w:rsidP="006724EA">
      <w:pPr>
        <w:jc w:val="center"/>
        <w:rPr>
          <w:bCs/>
          <w:sz w:val="22"/>
          <w:szCs w:val="22"/>
        </w:rPr>
      </w:pPr>
      <w:r w:rsidRPr="00183AD4">
        <w:rPr>
          <w:bCs/>
          <w:sz w:val="22"/>
          <w:szCs w:val="22"/>
        </w:rPr>
        <w:t xml:space="preserve">§ </w:t>
      </w:r>
      <w:r w:rsidR="00C53607" w:rsidRPr="00183AD4">
        <w:rPr>
          <w:bCs/>
          <w:sz w:val="22"/>
          <w:szCs w:val="22"/>
        </w:rPr>
        <w:t>5</w:t>
      </w:r>
    </w:p>
    <w:p w14:paraId="02922B25" w14:textId="4358BB06" w:rsidR="00DE08A4" w:rsidRPr="00183AD4" w:rsidRDefault="00DE08A4" w:rsidP="0075775A">
      <w:pPr>
        <w:pStyle w:val="Bezodstpw"/>
        <w:numPr>
          <w:ilvl w:val="0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183AD4">
        <w:rPr>
          <w:rFonts w:ascii="Times New Roman" w:hAnsi="Times New Roman" w:cs="Times New Roman"/>
        </w:rPr>
        <w:t>Przyjmujący Zamówienie nie może wykorzystywać majątku Udzielającego Zamówienie</w:t>
      </w:r>
      <w:r w:rsidRPr="00183AD4">
        <w:rPr>
          <w:rFonts w:ascii="Times New Roman" w:hAnsi="Times New Roman" w:cs="Times New Roman"/>
        </w:rPr>
        <w:br/>
        <w:t>w celach innych niż związanych wyłącznie z realizacją niniejszej Umowy bez zgody Udzielającego Zamówienie wyrażonej w formie pisemnej pod rygorem nieważności.</w:t>
      </w:r>
    </w:p>
    <w:p w14:paraId="15E5D056" w14:textId="7DFF94E6" w:rsidR="00783A7A" w:rsidRPr="00183AD4" w:rsidRDefault="00783A7A" w:rsidP="0075775A">
      <w:pPr>
        <w:pStyle w:val="Bezodstpw"/>
        <w:numPr>
          <w:ilvl w:val="0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183AD4">
        <w:rPr>
          <w:rFonts w:ascii="Times New Roman" w:hAnsi="Times New Roman" w:cs="Times New Roman"/>
        </w:rPr>
        <w:t>Przyjmujący Zamówienie nie może użyczać oraz rozporządzać majątkiem Udzielającego Zamówienie w jakikolwiek inny sposób na rzecz osób trzecich.</w:t>
      </w:r>
    </w:p>
    <w:p w14:paraId="2C763FD2" w14:textId="4A29B533" w:rsidR="00783A7A" w:rsidRPr="00183AD4" w:rsidRDefault="00783A7A" w:rsidP="0075775A">
      <w:pPr>
        <w:pStyle w:val="Bezodstpw"/>
        <w:numPr>
          <w:ilvl w:val="0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183AD4">
        <w:rPr>
          <w:rFonts w:ascii="Times New Roman" w:hAnsi="Times New Roman" w:cs="Times New Roman"/>
        </w:rPr>
        <w:t>Przyjmujący Zamówienie będzie używał udostępniony mu sprzęt i wyposażenie w sposób odpowiadający jego właściwościom i przeznaczeniu, zgodnie z zasadami prawidłowej obsługi.</w:t>
      </w:r>
    </w:p>
    <w:p w14:paraId="3996AF84" w14:textId="65F5B662" w:rsidR="00DE08A4" w:rsidRPr="00183AD4" w:rsidRDefault="00DE08A4" w:rsidP="0075775A">
      <w:pPr>
        <w:pStyle w:val="Bezodstpw"/>
        <w:numPr>
          <w:ilvl w:val="0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183AD4">
        <w:rPr>
          <w:rFonts w:ascii="Times New Roman" w:hAnsi="Times New Roman" w:cs="Times New Roman"/>
        </w:rPr>
        <w:t>W przypadku uszkodzenia lub zniszczenia mienia Udzielającego Zamówienie przez</w:t>
      </w:r>
      <w:r w:rsidRPr="00183AD4">
        <w:rPr>
          <w:rFonts w:ascii="Times New Roman" w:hAnsi="Times New Roman" w:cs="Times New Roman"/>
          <w:smallCaps/>
        </w:rPr>
        <w:t xml:space="preserve"> P</w:t>
      </w:r>
      <w:r w:rsidRPr="00183AD4">
        <w:rPr>
          <w:rFonts w:ascii="Times New Roman" w:hAnsi="Times New Roman" w:cs="Times New Roman"/>
        </w:rPr>
        <w:t xml:space="preserve">rzyjmującego Zamówienie, Przyjmujący Zamówienie odpowiada za zaistniałą szkodę w pełnej wysokości za wyjątkiem następujących przypadków: </w:t>
      </w:r>
    </w:p>
    <w:p w14:paraId="64D8231B" w14:textId="2B0C89C4" w:rsidR="00DE08A4" w:rsidRPr="00183AD4" w:rsidRDefault="00DE08A4" w:rsidP="0075775A">
      <w:pPr>
        <w:pStyle w:val="Bezodstpw"/>
        <w:numPr>
          <w:ilvl w:val="1"/>
          <w:numId w:val="18"/>
        </w:numPr>
        <w:ind w:left="284" w:hanging="284"/>
        <w:jc w:val="both"/>
        <w:rPr>
          <w:rFonts w:ascii="Times New Roman" w:hAnsi="Times New Roman" w:cs="Times New Roman"/>
        </w:rPr>
      </w:pPr>
      <w:r w:rsidRPr="00183AD4">
        <w:rPr>
          <w:rFonts w:ascii="Times New Roman" w:hAnsi="Times New Roman" w:cs="Times New Roman"/>
        </w:rPr>
        <w:t xml:space="preserve">gdy uszkodzenie mienia powstało wyłącznie z przyczyn leżących po stronie osób zatrudnionych </w:t>
      </w:r>
      <w:r w:rsidR="00504B6D" w:rsidRPr="00183AD4">
        <w:rPr>
          <w:rFonts w:ascii="Times New Roman" w:hAnsi="Times New Roman" w:cs="Times New Roman"/>
        </w:rPr>
        <w:br/>
      </w:r>
      <w:r w:rsidRPr="00183AD4">
        <w:rPr>
          <w:rFonts w:ascii="Times New Roman" w:hAnsi="Times New Roman" w:cs="Times New Roman"/>
        </w:rPr>
        <w:t>u Udzielającego Zamówienie lub innych osób działających na jego zlecenie,</w:t>
      </w:r>
    </w:p>
    <w:p w14:paraId="52C7BFF0" w14:textId="77777777" w:rsidR="00DE08A4" w:rsidRPr="00183AD4" w:rsidRDefault="00DE08A4" w:rsidP="0075775A">
      <w:pPr>
        <w:pStyle w:val="Bezodstpw"/>
        <w:numPr>
          <w:ilvl w:val="1"/>
          <w:numId w:val="18"/>
        </w:numPr>
        <w:ind w:left="284" w:hanging="284"/>
        <w:jc w:val="both"/>
        <w:rPr>
          <w:rFonts w:ascii="Times New Roman" w:hAnsi="Times New Roman" w:cs="Times New Roman"/>
        </w:rPr>
      </w:pPr>
      <w:r w:rsidRPr="00183AD4">
        <w:rPr>
          <w:rFonts w:ascii="Times New Roman" w:hAnsi="Times New Roman" w:cs="Times New Roman"/>
        </w:rPr>
        <w:t xml:space="preserve">gdy uszkodzenie lub zniszczenie powstało wyłącznie wskutek działania siły wyższej. </w:t>
      </w:r>
    </w:p>
    <w:p w14:paraId="541B4110" w14:textId="2BCAB710" w:rsidR="00DE08A4" w:rsidRPr="00183AD4" w:rsidRDefault="00DE08A4" w:rsidP="0075775A">
      <w:pPr>
        <w:pStyle w:val="Bezodstpw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183AD4">
        <w:rPr>
          <w:rFonts w:ascii="Times New Roman" w:hAnsi="Times New Roman" w:cs="Times New Roman"/>
        </w:rPr>
        <w:t>W przypadkach określonych w ust. 4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14:paraId="349BEBB7" w14:textId="77777777" w:rsidR="00DE08A4" w:rsidRPr="00183AD4" w:rsidRDefault="00DE08A4" w:rsidP="0075775A">
      <w:pPr>
        <w:pStyle w:val="Bezodstpw"/>
        <w:numPr>
          <w:ilvl w:val="0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183AD4">
        <w:rPr>
          <w:rFonts w:ascii="Times New Roman" w:hAnsi="Times New Roman" w:cs="Times New Roman"/>
        </w:rPr>
        <w:t>Odszkodowanie, o którym mowa w ustępie poprzedzającym, zostanie potrącone z wynagrodzenia należnego Przyjmującemu</w:t>
      </w:r>
      <w:r w:rsidRPr="00183AD4">
        <w:rPr>
          <w:rFonts w:ascii="Times New Roman" w:hAnsi="Times New Roman" w:cs="Times New Roman"/>
          <w:color w:val="FF0000"/>
        </w:rPr>
        <w:t xml:space="preserve"> </w:t>
      </w:r>
      <w:r w:rsidRPr="00183AD4">
        <w:rPr>
          <w:rFonts w:ascii="Times New Roman" w:hAnsi="Times New Roman" w:cs="Times New Roman"/>
        </w:rPr>
        <w:t xml:space="preserve">Zamówienie, na co Przyjmujący Zamówienie wyraża zgodę. </w:t>
      </w:r>
      <w:r w:rsidRPr="00183AD4">
        <w:rPr>
          <w:rFonts w:ascii="Times New Roman" w:hAnsi="Times New Roman" w:cs="Times New Roman"/>
        </w:rPr>
        <w:br/>
        <w:t>W przypadku jeśli wartość odszkodowania przewyższa wynagrodzenie za dany miesiąc, Przyjmujący Zamówienie</w:t>
      </w:r>
      <w:r w:rsidRPr="00183AD4">
        <w:rPr>
          <w:rFonts w:ascii="Times New Roman" w:hAnsi="Times New Roman" w:cs="Times New Roman"/>
          <w:smallCaps/>
        </w:rPr>
        <w:t xml:space="preserve"> </w:t>
      </w:r>
      <w:r w:rsidRPr="00183AD4">
        <w:rPr>
          <w:rFonts w:ascii="Times New Roman" w:hAnsi="Times New Roman" w:cs="Times New Roman"/>
        </w:rPr>
        <w:t>jest</w:t>
      </w:r>
      <w:r w:rsidRPr="00183AD4">
        <w:rPr>
          <w:rFonts w:ascii="Times New Roman" w:hAnsi="Times New Roman" w:cs="Times New Roman"/>
          <w:smallCaps/>
        </w:rPr>
        <w:t xml:space="preserve"> </w:t>
      </w:r>
      <w:r w:rsidRPr="00183AD4">
        <w:rPr>
          <w:rFonts w:ascii="Times New Roman" w:hAnsi="Times New Roman" w:cs="Times New Roman"/>
        </w:rPr>
        <w:t>zobowiązany do zapłaty różnicy na rachunek Udzielającego Zamówienie</w:t>
      </w:r>
      <w:r w:rsidRPr="00183AD4">
        <w:rPr>
          <w:rFonts w:ascii="Times New Roman" w:hAnsi="Times New Roman" w:cs="Times New Roman"/>
          <w:smallCaps/>
        </w:rPr>
        <w:t xml:space="preserve">. </w:t>
      </w:r>
      <w:r w:rsidRPr="00183AD4">
        <w:rPr>
          <w:rFonts w:ascii="Times New Roman" w:hAnsi="Times New Roman" w:cs="Times New Roman"/>
        </w:rPr>
        <w:t>Dopuszcza się</w:t>
      </w:r>
      <w:r w:rsidRPr="00183AD4">
        <w:rPr>
          <w:rFonts w:ascii="Times New Roman" w:hAnsi="Times New Roman" w:cs="Times New Roman"/>
          <w:smallCaps/>
        </w:rPr>
        <w:t xml:space="preserve"> </w:t>
      </w:r>
      <w:r w:rsidRPr="00183AD4">
        <w:rPr>
          <w:rFonts w:ascii="Times New Roman" w:hAnsi="Times New Roman" w:cs="Times New Roman"/>
        </w:rPr>
        <w:t>ewentualnie inne rozwiązanie uzgodnione przez strony w drodze negocjacji.</w:t>
      </w:r>
    </w:p>
    <w:p w14:paraId="19E15F0F" w14:textId="09F8F679" w:rsidR="00DE08A4" w:rsidRPr="00183AD4" w:rsidRDefault="00DE08A4" w:rsidP="006724EA">
      <w:pPr>
        <w:pStyle w:val="Bezodstpw"/>
        <w:ind w:left="284" w:hanging="284"/>
        <w:jc w:val="both"/>
        <w:rPr>
          <w:rFonts w:ascii="Times New Roman" w:hAnsi="Times New Roman" w:cs="Times New Roman"/>
        </w:rPr>
      </w:pPr>
    </w:p>
    <w:p w14:paraId="3383A934" w14:textId="150181B8" w:rsidR="003E26C0" w:rsidRPr="00183AD4" w:rsidRDefault="003E26C0" w:rsidP="006724EA">
      <w:pPr>
        <w:pStyle w:val="Tekstpodstawowy"/>
        <w:widowControl/>
        <w:tabs>
          <w:tab w:val="clear" w:pos="360"/>
        </w:tabs>
        <w:jc w:val="center"/>
      </w:pPr>
      <w:r w:rsidRPr="00183AD4">
        <w:rPr>
          <w:bCs/>
        </w:rPr>
        <w:t xml:space="preserve">§ </w:t>
      </w:r>
      <w:r w:rsidR="00C53607" w:rsidRPr="00183AD4">
        <w:rPr>
          <w:bCs/>
        </w:rPr>
        <w:t>6</w:t>
      </w:r>
    </w:p>
    <w:p w14:paraId="5CFEF02D" w14:textId="568D1428" w:rsidR="00D81913" w:rsidRPr="00183AD4" w:rsidRDefault="00D81913" w:rsidP="0075775A">
      <w:pPr>
        <w:widowControl w:val="0"/>
        <w:numPr>
          <w:ilvl w:val="0"/>
          <w:numId w:val="11"/>
        </w:numPr>
        <w:jc w:val="both"/>
        <w:rPr>
          <w:sz w:val="22"/>
          <w:szCs w:val="22"/>
        </w:rPr>
      </w:pPr>
      <w:r w:rsidRPr="00183AD4">
        <w:rPr>
          <w:sz w:val="22"/>
          <w:szCs w:val="22"/>
        </w:rPr>
        <w:t xml:space="preserve">Przyjmujący Zamówienie ponosi odpowiedzialność za szkody wyrządzone Udzielającemu Zamówienie, pacjentom lub innym osobom trzecim wskutek niewykonania lub nienależytego </w:t>
      </w:r>
      <w:r w:rsidRPr="00183AD4">
        <w:rPr>
          <w:sz w:val="22"/>
          <w:szCs w:val="22"/>
        </w:rPr>
        <w:lastRenderedPageBreak/>
        <w:t xml:space="preserve">wykonania </w:t>
      </w:r>
      <w:r w:rsidR="003A128A" w:rsidRPr="00183AD4">
        <w:rPr>
          <w:sz w:val="22"/>
          <w:szCs w:val="22"/>
        </w:rPr>
        <w:t>Umow</w:t>
      </w:r>
      <w:r w:rsidRPr="00183AD4">
        <w:rPr>
          <w:sz w:val="22"/>
          <w:szCs w:val="22"/>
        </w:rPr>
        <w:t xml:space="preserve">y, chyba że niewykonanie lub nienależyte wykonanie </w:t>
      </w:r>
      <w:r w:rsidR="003A128A" w:rsidRPr="00183AD4">
        <w:rPr>
          <w:sz w:val="22"/>
          <w:szCs w:val="22"/>
        </w:rPr>
        <w:t>Umow</w:t>
      </w:r>
      <w:r w:rsidRPr="00183AD4">
        <w:rPr>
          <w:sz w:val="22"/>
          <w:szCs w:val="22"/>
        </w:rPr>
        <w:t xml:space="preserve">y jest następstwem okoliczności, za które Przyjmujący zamówienie odpowiedzialności nie ponosi. </w:t>
      </w:r>
    </w:p>
    <w:p w14:paraId="3B50E8B5" w14:textId="51D90900" w:rsidR="00D81913" w:rsidRPr="00183AD4" w:rsidRDefault="00E601BC" w:rsidP="0075775A">
      <w:pPr>
        <w:widowControl w:val="0"/>
        <w:numPr>
          <w:ilvl w:val="0"/>
          <w:numId w:val="11"/>
        </w:numPr>
        <w:jc w:val="both"/>
        <w:rPr>
          <w:sz w:val="22"/>
          <w:szCs w:val="22"/>
        </w:rPr>
      </w:pPr>
      <w:r w:rsidRPr="00183AD4">
        <w:rPr>
          <w:bCs/>
          <w:sz w:val="22"/>
          <w:szCs w:val="22"/>
        </w:rPr>
        <w:t>W przypadku stwierdzenia przez Płatnika</w:t>
      </w:r>
      <w:r w:rsidR="00D81913" w:rsidRPr="00183AD4">
        <w:rPr>
          <w:bCs/>
          <w:sz w:val="22"/>
          <w:szCs w:val="22"/>
        </w:rPr>
        <w:t xml:space="preserve"> naruszenia zasad udzielania świadczeń zdrowotnych określonych w umowie między </w:t>
      </w:r>
      <w:r w:rsidRPr="00183AD4">
        <w:rPr>
          <w:bCs/>
          <w:sz w:val="22"/>
          <w:szCs w:val="22"/>
        </w:rPr>
        <w:t>Płatnikiem</w:t>
      </w:r>
      <w:r w:rsidR="00CF7140" w:rsidRPr="00183AD4">
        <w:rPr>
          <w:bCs/>
          <w:sz w:val="22"/>
          <w:szCs w:val="22"/>
        </w:rPr>
        <w:t>, a Udzielającym Zamówienie</w:t>
      </w:r>
      <w:r w:rsidR="00D81913" w:rsidRPr="00183AD4">
        <w:rPr>
          <w:bCs/>
          <w:sz w:val="22"/>
          <w:szCs w:val="22"/>
        </w:rPr>
        <w:t xml:space="preserve"> w związku </w:t>
      </w:r>
      <w:r w:rsidRPr="00183AD4">
        <w:rPr>
          <w:bCs/>
          <w:sz w:val="22"/>
          <w:szCs w:val="22"/>
        </w:rPr>
        <w:br/>
      </w:r>
      <w:r w:rsidR="00D81913" w:rsidRPr="00183AD4">
        <w:rPr>
          <w:bCs/>
          <w:sz w:val="22"/>
          <w:szCs w:val="22"/>
        </w:rPr>
        <w:t xml:space="preserve">z okolicznościami, za które odpowiedzialność ponosi Przyjmujący Zamówienie, Przyjmujący Zamówienie zobowiązany jest zwrócić Udzielającemu Zamówienie  wynagrodzenie naliczone od zakwestionowanych świadczeń z tego tytułu oraz naliczone przez </w:t>
      </w:r>
      <w:r w:rsidRPr="00183AD4">
        <w:rPr>
          <w:bCs/>
          <w:sz w:val="22"/>
          <w:szCs w:val="22"/>
        </w:rPr>
        <w:t>Płatnika</w:t>
      </w:r>
      <w:r w:rsidR="00D81913" w:rsidRPr="00183AD4">
        <w:rPr>
          <w:bCs/>
          <w:sz w:val="22"/>
          <w:szCs w:val="22"/>
        </w:rPr>
        <w:t xml:space="preserve"> kary umowne, </w:t>
      </w:r>
      <w:r w:rsidR="001A6F51" w:rsidRPr="00183AD4">
        <w:rPr>
          <w:bCs/>
          <w:sz w:val="22"/>
          <w:szCs w:val="22"/>
        </w:rPr>
        <w:br/>
      </w:r>
      <w:r w:rsidR="00D81913" w:rsidRPr="00183AD4">
        <w:rPr>
          <w:bCs/>
          <w:sz w:val="22"/>
          <w:szCs w:val="22"/>
        </w:rPr>
        <w:t>a także zobowiązany jest do wynagrodzeni</w:t>
      </w:r>
      <w:r w:rsidR="0007768B" w:rsidRPr="00183AD4">
        <w:rPr>
          <w:bCs/>
          <w:sz w:val="22"/>
          <w:szCs w:val="22"/>
        </w:rPr>
        <w:t>a</w:t>
      </w:r>
      <w:r w:rsidR="00D81913" w:rsidRPr="00183AD4">
        <w:rPr>
          <w:bCs/>
          <w:sz w:val="22"/>
          <w:szCs w:val="22"/>
        </w:rPr>
        <w:t xml:space="preserve"> wszystkich szkód, jakie w związku z powyższym poniósł Udzielający Zamówienie. Powyższy zwrot lub zapłata odszkodowania może nastąpić poprzez potrącenie ww. roszczenia Udzielając</w:t>
      </w:r>
      <w:r w:rsidRPr="00183AD4">
        <w:rPr>
          <w:bCs/>
          <w:sz w:val="22"/>
          <w:szCs w:val="22"/>
        </w:rPr>
        <w:t>ego Zamówienie z wynagrodzenia P</w:t>
      </w:r>
      <w:r w:rsidR="00D81913" w:rsidRPr="00183AD4">
        <w:rPr>
          <w:bCs/>
          <w:sz w:val="22"/>
          <w:szCs w:val="22"/>
        </w:rPr>
        <w:t>rzyjmującego Zamówienie</w:t>
      </w:r>
      <w:r w:rsidR="00224FFA" w:rsidRPr="00183AD4">
        <w:rPr>
          <w:bCs/>
          <w:sz w:val="22"/>
          <w:szCs w:val="22"/>
        </w:rPr>
        <w:t xml:space="preserve">, na co Przyjmujący </w:t>
      </w:r>
      <w:r w:rsidR="00224FFA" w:rsidRPr="00183AD4">
        <w:rPr>
          <w:sz w:val="22"/>
          <w:szCs w:val="22"/>
        </w:rPr>
        <w:t>Zamówienie wyraża zgodę</w:t>
      </w:r>
      <w:r w:rsidR="00D81913" w:rsidRPr="00183AD4">
        <w:rPr>
          <w:bCs/>
          <w:sz w:val="22"/>
          <w:szCs w:val="22"/>
        </w:rPr>
        <w:t>.</w:t>
      </w:r>
    </w:p>
    <w:p w14:paraId="29FC32FC" w14:textId="77777777" w:rsidR="00224FFA" w:rsidRPr="00183AD4" w:rsidRDefault="00224FFA" w:rsidP="006724EA">
      <w:pPr>
        <w:widowControl w:val="0"/>
        <w:jc w:val="center"/>
        <w:rPr>
          <w:bCs/>
          <w:sz w:val="22"/>
          <w:szCs w:val="22"/>
        </w:rPr>
      </w:pPr>
    </w:p>
    <w:p w14:paraId="2A6B8B24" w14:textId="77777777" w:rsidR="00875743" w:rsidRPr="00183AD4" w:rsidRDefault="003E26C0" w:rsidP="00875743">
      <w:pPr>
        <w:widowControl w:val="0"/>
        <w:jc w:val="center"/>
        <w:rPr>
          <w:bCs/>
          <w:sz w:val="22"/>
          <w:szCs w:val="22"/>
        </w:rPr>
      </w:pPr>
      <w:r w:rsidRPr="00183AD4">
        <w:rPr>
          <w:bCs/>
          <w:sz w:val="22"/>
          <w:szCs w:val="22"/>
        </w:rPr>
        <w:t xml:space="preserve">§ </w:t>
      </w:r>
      <w:r w:rsidR="00C53607" w:rsidRPr="00183AD4">
        <w:rPr>
          <w:bCs/>
          <w:sz w:val="22"/>
          <w:szCs w:val="22"/>
        </w:rPr>
        <w:t>7</w:t>
      </w:r>
    </w:p>
    <w:p w14:paraId="5B1F34F1" w14:textId="13B812F2" w:rsidR="00A75AE7" w:rsidRPr="00183AD4" w:rsidRDefault="00A75AE7" w:rsidP="00504B6D">
      <w:pPr>
        <w:pStyle w:val="Akapitzlist"/>
        <w:widowControl w:val="0"/>
        <w:numPr>
          <w:ilvl w:val="0"/>
          <w:numId w:val="36"/>
        </w:numPr>
        <w:jc w:val="both"/>
        <w:rPr>
          <w:sz w:val="22"/>
          <w:szCs w:val="22"/>
        </w:rPr>
      </w:pPr>
      <w:r w:rsidRPr="00183AD4">
        <w:rPr>
          <w:sz w:val="22"/>
          <w:szCs w:val="22"/>
        </w:rPr>
        <w:t>Z tytułu realizacji niniejszej umowy co miesiąc będzie wyp</w:t>
      </w:r>
      <w:r w:rsidR="00504B6D" w:rsidRPr="00183AD4">
        <w:rPr>
          <w:sz w:val="22"/>
          <w:szCs w:val="22"/>
        </w:rPr>
        <w:t xml:space="preserve">łacane Przyjmującemu Zamówienie </w:t>
      </w:r>
      <w:r w:rsidRPr="00183AD4">
        <w:rPr>
          <w:sz w:val="22"/>
          <w:szCs w:val="22"/>
        </w:rPr>
        <w:t>wynagrodzenie, szczegółowo określone w ust. 2 niniejszego paragrafu.</w:t>
      </w:r>
    </w:p>
    <w:p w14:paraId="034925E8" w14:textId="774F5FAE" w:rsidR="00021208" w:rsidRPr="00183AD4" w:rsidRDefault="00A75AE7" w:rsidP="00504B6D">
      <w:pPr>
        <w:pStyle w:val="Akapitzlist"/>
        <w:widowControl w:val="0"/>
        <w:numPr>
          <w:ilvl w:val="0"/>
          <w:numId w:val="36"/>
        </w:numPr>
        <w:jc w:val="both"/>
        <w:rPr>
          <w:sz w:val="22"/>
          <w:szCs w:val="22"/>
        </w:rPr>
      </w:pPr>
      <w:r w:rsidRPr="00183AD4">
        <w:rPr>
          <w:sz w:val="22"/>
          <w:szCs w:val="22"/>
        </w:rPr>
        <w:t>Strony ustalają,</w:t>
      </w:r>
      <w:r w:rsidRPr="00183AD4">
        <w:t xml:space="preserve"> </w:t>
      </w:r>
      <w:r w:rsidRPr="00183AD4">
        <w:rPr>
          <w:sz w:val="22"/>
          <w:szCs w:val="22"/>
        </w:rPr>
        <w:t xml:space="preserve">że </w:t>
      </w:r>
      <w:r w:rsidR="00504B6D" w:rsidRPr="00183AD4">
        <w:rPr>
          <w:sz w:val="22"/>
          <w:szCs w:val="22"/>
        </w:rPr>
        <w:t xml:space="preserve">wynagrodzenie stanowi </w:t>
      </w:r>
      <w:r w:rsidR="00235D74" w:rsidRPr="00183AD4">
        <w:rPr>
          <w:sz w:val="22"/>
          <w:szCs w:val="22"/>
        </w:rPr>
        <w:t>iloczyn sumy</w:t>
      </w:r>
      <w:r w:rsidR="00B37C2B" w:rsidRPr="00183AD4">
        <w:rPr>
          <w:sz w:val="22"/>
          <w:szCs w:val="22"/>
        </w:rPr>
        <w:t xml:space="preserve"> </w:t>
      </w:r>
      <w:r w:rsidR="00AC2C7C" w:rsidRPr="00183AD4">
        <w:rPr>
          <w:sz w:val="22"/>
          <w:szCs w:val="22"/>
        </w:rPr>
        <w:t xml:space="preserve">ilości </w:t>
      </w:r>
      <w:r w:rsidR="008F09EC" w:rsidRPr="00183AD4">
        <w:rPr>
          <w:sz w:val="22"/>
          <w:szCs w:val="22"/>
        </w:rPr>
        <w:t>badań USG</w:t>
      </w:r>
      <w:r w:rsidR="00504B6D" w:rsidRPr="00183AD4">
        <w:rPr>
          <w:sz w:val="22"/>
          <w:szCs w:val="22"/>
        </w:rPr>
        <w:t xml:space="preserve"> </w:t>
      </w:r>
      <w:r w:rsidR="00235D74" w:rsidRPr="00183AD4">
        <w:rPr>
          <w:sz w:val="22"/>
          <w:szCs w:val="22"/>
        </w:rPr>
        <w:t xml:space="preserve">wykonanych w danym miesiącu </w:t>
      </w:r>
      <w:r w:rsidR="00B37C2B" w:rsidRPr="00183AD4">
        <w:rPr>
          <w:sz w:val="22"/>
          <w:szCs w:val="22"/>
        </w:rPr>
        <w:t xml:space="preserve">kalendarzowym </w:t>
      </w:r>
      <w:r w:rsidR="0071589D" w:rsidRPr="00183AD4">
        <w:rPr>
          <w:sz w:val="22"/>
          <w:szCs w:val="22"/>
        </w:rPr>
        <w:t>i s</w:t>
      </w:r>
      <w:r w:rsidR="00B37C2B" w:rsidRPr="00183AD4">
        <w:rPr>
          <w:sz w:val="22"/>
          <w:szCs w:val="22"/>
        </w:rPr>
        <w:t>t</w:t>
      </w:r>
      <w:r w:rsidR="00936560" w:rsidRPr="00183AD4">
        <w:rPr>
          <w:sz w:val="22"/>
          <w:szCs w:val="22"/>
        </w:rPr>
        <w:t xml:space="preserve">awki </w:t>
      </w:r>
      <w:r w:rsidR="006724EA" w:rsidRPr="00183AD4">
        <w:rPr>
          <w:sz w:val="22"/>
          <w:szCs w:val="22"/>
        </w:rPr>
        <w:t>…….</w:t>
      </w:r>
      <w:r w:rsidR="002716C5" w:rsidRPr="00183AD4">
        <w:rPr>
          <w:sz w:val="22"/>
          <w:szCs w:val="22"/>
        </w:rPr>
        <w:t xml:space="preserve"> </w:t>
      </w:r>
      <w:r w:rsidR="004359A9" w:rsidRPr="00183AD4">
        <w:rPr>
          <w:sz w:val="22"/>
          <w:szCs w:val="22"/>
        </w:rPr>
        <w:t xml:space="preserve">brutto </w:t>
      </w:r>
      <w:r w:rsidR="00D24F5D" w:rsidRPr="00183AD4">
        <w:rPr>
          <w:sz w:val="22"/>
          <w:szCs w:val="22"/>
        </w:rPr>
        <w:t>(</w:t>
      </w:r>
      <w:r w:rsidR="002716C5" w:rsidRPr="00183AD4">
        <w:rPr>
          <w:sz w:val="22"/>
          <w:szCs w:val="22"/>
        </w:rPr>
        <w:t xml:space="preserve">słownie: </w:t>
      </w:r>
      <w:r w:rsidR="003E26B0" w:rsidRPr="00183AD4">
        <w:rPr>
          <w:sz w:val="22"/>
          <w:szCs w:val="22"/>
        </w:rPr>
        <w:t>……………….</w:t>
      </w:r>
      <w:r w:rsidR="002716C5" w:rsidRPr="00183AD4">
        <w:rPr>
          <w:sz w:val="22"/>
          <w:szCs w:val="22"/>
        </w:rPr>
        <w:t xml:space="preserve">brutto 00/100) </w:t>
      </w:r>
      <w:r w:rsidR="004359A9" w:rsidRPr="00183AD4">
        <w:rPr>
          <w:sz w:val="22"/>
          <w:szCs w:val="22"/>
        </w:rPr>
        <w:t xml:space="preserve">za </w:t>
      </w:r>
      <w:r w:rsidR="008F09EC" w:rsidRPr="00183AD4">
        <w:rPr>
          <w:sz w:val="22"/>
          <w:szCs w:val="22"/>
        </w:rPr>
        <w:t>badanie</w:t>
      </w:r>
      <w:r w:rsidR="00504B6D" w:rsidRPr="00183AD4">
        <w:rPr>
          <w:sz w:val="22"/>
          <w:szCs w:val="22"/>
        </w:rPr>
        <w:t xml:space="preserve"> </w:t>
      </w:r>
      <w:r w:rsidR="00936560" w:rsidRPr="00183AD4">
        <w:rPr>
          <w:sz w:val="22"/>
          <w:szCs w:val="22"/>
        </w:rPr>
        <w:t>zaproponowanej w konkursie</w:t>
      </w:r>
      <w:r w:rsidR="00141E47" w:rsidRPr="00183AD4">
        <w:rPr>
          <w:sz w:val="22"/>
          <w:szCs w:val="22"/>
        </w:rPr>
        <w:t>, z zastrzeżeniem ust. 3 i 4.</w:t>
      </w:r>
    </w:p>
    <w:p w14:paraId="70696F94" w14:textId="025C88A0" w:rsidR="00141E47" w:rsidRPr="00183AD4" w:rsidRDefault="00141E47" w:rsidP="00141E47">
      <w:pPr>
        <w:pStyle w:val="Akapitzlist"/>
        <w:widowControl w:val="0"/>
        <w:numPr>
          <w:ilvl w:val="0"/>
          <w:numId w:val="36"/>
        </w:numPr>
        <w:jc w:val="both"/>
        <w:rPr>
          <w:bCs/>
          <w:sz w:val="22"/>
          <w:szCs w:val="22"/>
        </w:rPr>
      </w:pPr>
      <w:r w:rsidRPr="00183AD4">
        <w:rPr>
          <w:sz w:val="22"/>
          <w:szCs w:val="22"/>
        </w:rPr>
        <w:t>W przypadku udzielania świadczeń zdrowotnych na rzecz pacjentów z podejrzeniem zakażenia  lub zakażonych wirusem SARS-CoV-2, przez okres trwania epidemii COVID-19 w myśl rozporządzenia Ministra Zdrowia w sprawie ogłoszenia na obszarze Rzeczypospolitej Polskiej stanu epidemii z dnia 20 marca 2020 r. (Dz. U. 491 ze zm.), Przyjmujący Zamówienie otrzyma wynagrodzenie w wysokości czterokrotności stawki jednostkowej za wykonane badanie, o której mowa w ust.2 niniejszego paragrafu.</w:t>
      </w:r>
    </w:p>
    <w:p w14:paraId="2BB481CF" w14:textId="747490B2" w:rsidR="00141E47" w:rsidRPr="00183AD4" w:rsidRDefault="00141E47" w:rsidP="00141E47">
      <w:pPr>
        <w:pStyle w:val="Akapitzlist"/>
        <w:numPr>
          <w:ilvl w:val="0"/>
          <w:numId w:val="36"/>
        </w:numPr>
        <w:tabs>
          <w:tab w:val="decimal" w:pos="864"/>
        </w:tabs>
        <w:autoSpaceDE/>
        <w:autoSpaceDN/>
        <w:ind w:right="72"/>
        <w:jc w:val="both"/>
        <w:rPr>
          <w:color w:val="000000"/>
          <w:sz w:val="22"/>
          <w:szCs w:val="22"/>
        </w:rPr>
      </w:pPr>
      <w:r w:rsidRPr="00183AD4">
        <w:rPr>
          <w:sz w:val="22"/>
          <w:szCs w:val="22"/>
        </w:rPr>
        <w:t xml:space="preserve">W przypadku niezapewnienia przez Udzielającego Zamówienie ilości badań, o której mowa § 1 ust. 6 niniejszej umowy, (przy czym jedno badanie, o którym mowa w  § 7 ust. 3 uznawane jest za cztery badania, o których mowa w § 7 ust. 2) to Udzielający Zamówienie zobowiązuje się do zapłaty wynagrodzenia w wysokości równowartości wykonania przez Przyjmującego Zamówienie </w:t>
      </w:r>
      <w:r w:rsidR="00D23A55">
        <w:rPr>
          <w:sz w:val="22"/>
          <w:szCs w:val="22"/>
        </w:rPr>
        <w:t>liczby</w:t>
      </w:r>
      <w:r w:rsidRPr="00183AD4">
        <w:rPr>
          <w:sz w:val="22"/>
          <w:szCs w:val="22"/>
        </w:rPr>
        <w:t xml:space="preserve"> badań</w:t>
      </w:r>
      <w:r w:rsidR="00D23A55">
        <w:rPr>
          <w:sz w:val="22"/>
          <w:szCs w:val="22"/>
        </w:rPr>
        <w:t xml:space="preserve"> wskazanych w § 1 ust.  6 Umowy</w:t>
      </w:r>
      <w:r w:rsidRPr="00183AD4">
        <w:rPr>
          <w:sz w:val="22"/>
          <w:szCs w:val="22"/>
        </w:rPr>
        <w:t>, zgodnie z ust. 2 niniejszego paragrafu.</w:t>
      </w:r>
    </w:p>
    <w:p w14:paraId="7C6AEF3D" w14:textId="4C8AE916" w:rsidR="00B110CE" w:rsidRPr="00183AD4" w:rsidRDefault="00B110CE" w:rsidP="00504B6D">
      <w:pPr>
        <w:pStyle w:val="Akapitzlist"/>
        <w:numPr>
          <w:ilvl w:val="0"/>
          <w:numId w:val="36"/>
        </w:numPr>
        <w:tabs>
          <w:tab w:val="decimal" w:pos="864"/>
        </w:tabs>
        <w:autoSpaceDE/>
        <w:autoSpaceDN/>
        <w:ind w:right="72"/>
        <w:jc w:val="both"/>
        <w:rPr>
          <w:color w:val="000000"/>
          <w:sz w:val="22"/>
          <w:szCs w:val="22"/>
        </w:rPr>
      </w:pPr>
      <w:r w:rsidRPr="00183AD4">
        <w:rPr>
          <w:color w:val="000000"/>
          <w:sz w:val="22"/>
          <w:szCs w:val="22"/>
        </w:rPr>
        <w:t xml:space="preserve">Podstawą wypłaty wynagrodzenia będzie przekazana w terminie do 10-go dnia miesiąca następującego po miesiącu wykonania świadczeń faktura wraz z rozliczeniem, którego wzór stanowi </w:t>
      </w:r>
      <w:r w:rsidRPr="00183AD4">
        <w:rPr>
          <w:color w:val="000000"/>
          <w:sz w:val="22"/>
          <w:szCs w:val="22"/>
          <w:u w:val="single"/>
        </w:rPr>
        <w:t>załącznik nr 3</w:t>
      </w:r>
      <w:r w:rsidRPr="00183AD4">
        <w:rPr>
          <w:color w:val="000000"/>
          <w:sz w:val="22"/>
          <w:szCs w:val="22"/>
        </w:rPr>
        <w:t xml:space="preserve"> do umowy. </w:t>
      </w:r>
    </w:p>
    <w:p w14:paraId="75F8BBD9" w14:textId="77777777" w:rsidR="006724EA" w:rsidRPr="00183AD4" w:rsidRDefault="00722ADD" w:rsidP="00504B6D">
      <w:pPr>
        <w:pStyle w:val="Akapitzlist"/>
        <w:numPr>
          <w:ilvl w:val="0"/>
          <w:numId w:val="36"/>
        </w:numPr>
        <w:tabs>
          <w:tab w:val="decimal" w:pos="864"/>
        </w:tabs>
        <w:autoSpaceDE/>
        <w:autoSpaceDN/>
        <w:ind w:left="284" w:right="72" w:hanging="426"/>
        <w:jc w:val="both"/>
        <w:rPr>
          <w:color w:val="000000"/>
          <w:sz w:val="22"/>
          <w:szCs w:val="22"/>
        </w:rPr>
      </w:pPr>
      <w:r w:rsidRPr="00183AD4">
        <w:rPr>
          <w:sz w:val="22"/>
          <w:szCs w:val="22"/>
        </w:rPr>
        <w:t xml:space="preserve">Należność z tytułu realizacji niniejszej umowy będzie wypłacana przez Udzielającego Zamówienie w okresach miesięcznych nie później niż 16 dni od daty złożenia przez Przyjmującego Zamówienie w Kancelarii Udzielającego Zamówienie prawidłowo sporządzonej faktury (jednak nie wcześniej </w:t>
      </w:r>
      <w:r w:rsidR="00D31BE3" w:rsidRPr="00183AD4">
        <w:rPr>
          <w:sz w:val="22"/>
          <w:szCs w:val="22"/>
        </w:rPr>
        <w:t>niż 26 dnia miesiąca, w którym Udzielający Zamówienie otrzymał fakturę</w:t>
      </w:r>
      <w:r w:rsidRPr="00183AD4">
        <w:rPr>
          <w:sz w:val="22"/>
          <w:szCs w:val="22"/>
        </w:rPr>
        <w:t>)</w:t>
      </w:r>
      <w:r w:rsidR="00491477" w:rsidRPr="00183AD4">
        <w:rPr>
          <w:sz w:val="22"/>
          <w:szCs w:val="22"/>
        </w:rPr>
        <w:t xml:space="preserve"> </w:t>
      </w:r>
      <w:r w:rsidRPr="00183AD4">
        <w:rPr>
          <w:sz w:val="22"/>
          <w:szCs w:val="22"/>
        </w:rPr>
        <w:t xml:space="preserve">wraz </w:t>
      </w:r>
      <w:r w:rsidRPr="00183AD4">
        <w:rPr>
          <w:sz w:val="22"/>
          <w:szCs w:val="22"/>
          <w:u w:val="single"/>
        </w:rPr>
        <w:t>załącznikiem nr 3</w:t>
      </w:r>
      <w:r w:rsidRPr="00183AD4">
        <w:rPr>
          <w:sz w:val="22"/>
          <w:szCs w:val="22"/>
        </w:rPr>
        <w:t>.</w:t>
      </w:r>
    </w:p>
    <w:p w14:paraId="37AF4584" w14:textId="115A7C2E" w:rsidR="00722ADD" w:rsidRPr="00183AD4" w:rsidRDefault="006724EA" w:rsidP="00504B6D">
      <w:pPr>
        <w:pStyle w:val="Akapitzlist"/>
        <w:numPr>
          <w:ilvl w:val="0"/>
          <w:numId w:val="36"/>
        </w:numPr>
        <w:tabs>
          <w:tab w:val="decimal" w:pos="864"/>
        </w:tabs>
        <w:autoSpaceDE/>
        <w:autoSpaceDN/>
        <w:ind w:left="284" w:right="72" w:hanging="426"/>
        <w:jc w:val="both"/>
        <w:rPr>
          <w:color w:val="000000"/>
          <w:sz w:val="22"/>
          <w:szCs w:val="22"/>
        </w:rPr>
      </w:pPr>
      <w:r w:rsidRPr="00183AD4">
        <w:rPr>
          <w:color w:val="000000" w:themeColor="text1"/>
          <w:sz w:val="22"/>
          <w:szCs w:val="22"/>
        </w:rPr>
        <w:t xml:space="preserve">Udzielający Zamówienia  oświadcza, że dokonuje płatności w modelu </w:t>
      </w:r>
      <w:proofErr w:type="spellStart"/>
      <w:r w:rsidRPr="00183AD4">
        <w:rPr>
          <w:color w:val="000000" w:themeColor="text1"/>
          <w:sz w:val="22"/>
          <w:szCs w:val="22"/>
        </w:rPr>
        <w:t>split</w:t>
      </w:r>
      <w:proofErr w:type="spellEnd"/>
      <w:r w:rsidRPr="00183AD4">
        <w:rPr>
          <w:color w:val="000000" w:themeColor="text1"/>
          <w:sz w:val="22"/>
          <w:szCs w:val="22"/>
        </w:rPr>
        <w:t xml:space="preserve"> </w:t>
      </w:r>
      <w:proofErr w:type="spellStart"/>
      <w:r w:rsidRPr="00183AD4">
        <w:rPr>
          <w:color w:val="000000" w:themeColor="text1"/>
          <w:sz w:val="22"/>
          <w:szCs w:val="22"/>
        </w:rPr>
        <w:t>payment</w:t>
      </w:r>
      <w:proofErr w:type="spellEnd"/>
      <w:r w:rsidRPr="00183AD4">
        <w:rPr>
          <w:color w:val="000000" w:themeColor="text1"/>
          <w:sz w:val="22"/>
          <w:szCs w:val="22"/>
        </w:rPr>
        <w:t xml:space="preserve">. </w:t>
      </w:r>
      <w:r w:rsidR="00504B6D" w:rsidRPr="00183AD4">
        <w:rPr>
          <w:color w:val="000000" w:themeColor="text1"/>
          <w:sz w:val="22"/>
          <w:szCs w:val="22"/>
        </w:rPr>
        <w:br/>
      </w:r>
      <w:r w:rsidRPr="00183AD4">
        <w:rPr>
          <w:color w:val="000000" w:themeColor="text1"/>
          <w:sz w:val="22"/>
          <w:szCs w:val="22"/>
        </w:rPr>
        <w:t xml:space="preserve">W przypadku, gdy Przyjmujący Zamówienie nie posiada firmowego rachunku bankowego, zobowiązany jest do każdej faktury dostarczyć oświadczenie stanowiące załącznik nr </w:t>
      </w:r>
      <w:r w:rsidR="00F6549A" w:rsidRPr="00183AD4">
        <w:rPr>
          <w:color w:val="000000" w:themeColor="text1"/>
          <w:sz w:val="22"/>
          <w:szCs w:val="22"/>
        </w:rPr>
        <w:t>6</w:t>
      </w:r>
      <w:r w:rsidRPr="00183AD4">
        <w:rPr>
          <w:color w:val="000000" w:themeColor="text1"/>
          <w:sz w:val="22"/>
          <w:szCs w:val="22"/>
        </w:rPr>
        <w:t xml:space="preserve"> do niniejszej umowy.</w:t>
      </w:r>
    </w:p>
    <w:p w14:paraId="5051A32C" w14:textId="47E78472" w:rsidR="00E601BC" w:rsidRPr="00183AD4" w:rsidRDefault="00E601BC" w:rsidP="00504B6D">
      <w:pPr>
        <w:pStyle w:val="Akapitzlist"/>
        <w:numPr>
          <w:ilvl w:val="0"/>
          <w:numId w:val="36"/>
        </w:numPr>
        <w:tabs>
          <w:tab w:val="decimal" w:pos="864"/>
        </w:tabs>
        <w:autoSpaceDE/>
        <w:autoSpaceDN/>
        <w:ind w:left="284" w:right="72" w:hanging="426"/>
        <w:jc w:val="both"/>
        <w:rPr>
          <w:color w:val="000000"/>
          <w:sz w:val="22"/>
          <w:szCs w:val="22"/>
        </w:rPr>
      </w:pPr>
      <w:r w:rsidRPr="00183AD4">
        <w:rPr>
          <w:snapToGrid w:val="0"/>
          <w:sz w:val="22"/>
          <w:szCs w:val="22"/>
        </w:rPr>
        <w:t xml:space="preserve">Udzielający Zamówienie ustala następujący sposób opisu </w:t>
      </w:r>
      <w:r w:rsidR="00617692" w:rsidRPr="00183AD4">
        <w:rPr>
          <w:snapToGrid w:val="0"/>
          <w:sz w:val="22"/>
          <w:szCs w:val="22"/>
        </w:rPr>
        <w:t>świadczeń</w:t>
      </w:r>
      <w:r w:rsidRPr="00183AD4">
        <w:rPr>
          <w:snapToGrid w:val="0"/>
          <w:sz w:val="22"/>
          <w:szCs w:val="22"/>
        </w:rPr>
        <w:t xml:space="preserve"> </w:t>
      </w:r>
      <w:r w:rsidR="009E0E56" w:rsidRPr="00183AD4">
        <w:rPr>
          <w:snapToGrid w:val="0"/>
          <w:sz w:val="22"/>
          <w:szCs w:val="22"/>
        </w:rPr>
        <w:t xml:space="preserve">zdrowotnych </w:t>
      </w:r>
      <w:r w:rsidRPr="00183AD4">
        <w:rPr>
          <w:snapToGrid w:val="0"/>
          <w:sz w:val="22"/>
          <w:szCs w:val="22"/>
        </w:rPr>
        <w:t xml:space="preserve">na fakturze: </w:t>
      </w:r>
    </w:p>
    <w:p w14:paraId="4542B9CA" w14:textId="77777777" w:rsidR="005F6E83" w:rsidRPr="00183AD4" w:rsidRDefault="005F6E83" w:rsidP="005F6E83">
      <w:pPr>
        <w:pStyle w:val="Akapitzlist"/>
        <w:numPr>
          <w:ilvl w:val="0"/>
          <w:numId w:val="14"/>
        </w:numPr>
        <w:ind w:left="900" w:hanging="333"/>
        <w:jc w:val="both"/>
        <w:rPr>
          <w:snapToGrid w:val="0"/>
          <w:sz w:val="22"/>
          <w:szCs w:val="22"/>
        </w:rPr>
      </w:pPr>
      <w:r w:rsidRPr="00183AD4">
        <w:rPr>
          <w:snapToGrid w:val="0"/>
          <w:sz w:val="22"/>
          <w:szCs w:val="22"/>
        </w:rPr>
        <w:t xml:space="preserve">Realizacja świadczeń zdrowotnych </w:t>
      </w:r>
      <w:r w:rsidRPr="00183AD4">
        <w:rPr>
          <w:sz w:val="22"/>
          <w:szCs w:val="22"/>
        </w:rPr>
        <w:t>w zakresie badań USG Udzielającego Zamówienie</w:t>
      </w:r>
      <w:r w:rsidRPr="00183AD4">
        <w:rPr>
          <w:snapToGrid w:val="0"/>
          <w:sz w:val="22"/>
          <w:szCs w:val="22"/>
        </w:rPr>
        <w:t>;</w:t>
      </w:r>
    </w:p>
    <w:p w14:paraId="2BDE5546" w14:textId="77777777" w:rsidR="005F6E83" w:rsidRPr="00183AD4" w:rsidRDefault="005F6E83" w:rsidP="005F6E83">
      <w:pPr>
        <w:pStyle w:val="Akapitzlist"/>
        <w:numPr>
          <w:ilvl w:val="0"/>
          <w:numId w:val="14"/>
        </w:numPr>
        <w:ind w:left="900" w:hanging="333"/>
        <w:jc w:val="both"/>
        <w:rPr>
          <w:snapToGrid w:val="0"/>
          <w:sz w:val="22"/>
          <w:szCs w:val="22"/>
        </w:rPr>
      </w:pPr>
      <w:r w:rsidRPr="00183AD4">
        <w:rPr>
          <w:snapToGrid w:val="0"/>
          <w:sz w:val="22"/>
          <w:szCs w:val="22"/>
        </w:rPr>
        <w:t>Numer Umowy ………. .</w:t>
      </w:r>
    </w:p>
    <w:p w14:paraId="0B7A1E92" w14:textId="77777777" w:rsidR="005F6E83" w:rsidRPr="00183AD4" w:rsidRDefault="005F6E83" w:rsidP="005F6E83">
      <w:pPr>
        <w:pStyle w:val="Akapitzlist"/>
        <w:numPr>
          <w:ilvl w:val="0"/>
          <w:numId w:val="14"/>
        </w:numPr>
        <w:ind w:left="900" w:hanging="333"/>
        <w:jc w:val="both"/>
        <w:rPr>
          <w:snapToGrid w:val="0"/>
          <w:sz w:val="22"/>
          <w:szCs w:val="22"/>
        </w:rPr>
      </w:pPr>
      <w:r w:rsidRPr="00183AD4">
        <w:rPr>
          <w:snapToGrid w:val="0"/>
          <w:sz w:val="22"/>
          <w:szCs w:val="22"/>
        </w:rPr>
        <w:t>ilość zrealizowanych badań USG, o których mowa w § 7 ust. 2 ……..,</w:t>
      </w:r>
    </w:p>
    <w:p w14:paraId="66F38D18" w14:textId="6D5F7276" w:rsidR="005F6E83" w:rsidRPr="00183AD4" w:rsidRDefault="005F6E83" w:rsidP="005F6E83">
      <w:pPr>
        <w:pStyle w:val="Akapitzlist"/>
        <w:numPr>
          <w:ilvl w:val="0"/>
          <w:numId w:val="14"/>
        </w:numPr>
        <w:ind w:left="900" w:hanging="333"/>
        <w:jc w:val="both"/>
        <w:rPr>
          <w:snapToGrid w:val="0"/>
          <w:sz w:val="22"/>
          <w:szCs w:val="22"/>
        </w:rPr>
      </w:pPr>
      <w:r w:rsidRPr="00183AD4">
        <w:rPr>
          <w:snapToGrid w:val="0"/>
          <w:sz w:val="22"/>
          <w:szCs w:val="22"/>
        </w:rPr>
        <w:t xml:space="preserve">ilość zrealizowanych badań USG, o których mowa w § 7 ust. 3 (tj. wobec pacjentów </w:t>
      </w:r>
      <w:r w:rsidRPr="00183AD4">
        <w:rPr>
          <w:snapToGrid w:val="0"/>
          <w:sz w:val="22"/>
          <w:szCs w:val="22"/>
        </w:rPr>
        <w:br/>
        <w:t xml:space="preserve">z podejrzeniem zakażenia  lub zakażonych wirusem SARS-CoV-2) ………, </w:t>
      </w:r>
    </w:p>
    <w:p w14:paraId="5A42A4C4" w14:textId="3D25C766" w:rsidR="00184DF4" w:rsidRPr="00183AD4" w:rsidRDefault="005F6E83" w:rsidP="005F6E83">
      <w:pPr>
        <w:pStyle w:val="Akapitzlist"/>
        <w:numPr>
          <w:ilvl w:val="0"/>
          <w:numId w:val="14"/>
        </w:numPr>
        <w:ind w:left="900" w:hanging="333"/>
        <w:jc w:val="both"/>
        <w:rPr>
          <w:snapToGrid w:val="0"/>
          <w:sz w:val="22"/>
          <w:szCs w:val="22"/>
        </w:rPr>
      </w:pPr>
      <w:r w:rsidRPr="00183AD4">
        <w:rPr>
          <w:snapToGrid w:val="0"/>
          <w:sz w:val="22"/>
          <w:szCs w:val="22"/>
        </w:rPr>
        <w:t>potwierdzenie Kierownika Zakładu, iż świadczenia wykonane zostały prawidłowo, zgodnie z Umową</w:t>
      </w:r>
      <w:r w:rsidR="00184DF4" w:rsidRPr="00183AD4">
        <w:rPr>
          <w:snapToGrid w:val="0"/>
          <w:sz w:val="22"/>
          <w:szCs w:val="22"/>
        </w:rPr>
        <w:t xml:space="preserve">. </w:t>
      </w:r>
      <w:r w:rsidRPr="00183AD4">
        <w:rPr>
          <w:snapToGrid w:val="0"/>
          <w:sz w:val="22"/>
          <w:szCs w:val="22"/>
        </w:rPr>
        <w:t xml:space="preserve"> </w:t>
      </w:r>
    </w:p>
    <w:p w14:paraId="3B2D3993" w14:textId="36F69442" w:rsidR="001655FF" w:rsidRPr="00183AD4" w:rsidRDefault="001655FF" w:rsidP="00504B6D">
      <w:pPr>
        <w:pStyle w:val="Akapitzlist"/>
        <w:numPr>
          <w:ilvl w:val="0"/>
          <w:numId w:val="36"/>
        </w:numPr>
        <w:ind w:left="284" w:hanging="426"/>
        <w:jc w:val="both"/>
        <w:rPr>
          <w:snapToGrid w:val="0"/>
          <w:sz w:val="22"/>
          <w:szCs w:val="22"/>
        </w:rPr>
      </w:pPr>
      <w:r w:rsidRPr="00183AD4">
        <w:rPr>
          <w:snapToGrid w:val="0"/>
          <w:sz w:val="22"/>
          <w:szCs w:val="22"/>
        </w:rPr>
        <w:t xml:space="preserve">W przypadku, gdy Udzielającego Zamówienie i Przyjmującego Zamówienie </w:t>
      </w:r>
      <w:r w:rsidRPr="00183AD4">
        <w:rPr>
          <w:bCs/>
          <w:snapToGrid w:val="0"/>
          <w:sz w:val="22"/>
          <w:szCs w:val="22"/>
        </w:rPr>
        <w:t>łączy w</w:t>
      </w:r>
      <w:r w:rsidR="003E26B0" w:rsidRPr="00183AD4">
        <w:rPr>
          <w:bCs/>
          <w:snapToGrid w:val="0"/>
          <w:sz w:val="22"/>
          <w:szCs w:val="22"/>
        </w:rPr>
        <w:t>ięcej niż jedna umowa, Przyjmujący Zamówienie</w:t>
      </w:r>
      <w:r w:rsidRPr="00183AD4">
        <w:rPr>
          <w:bCs/>
          <w:snapToGrid w:val="0"/>
          <w:sz w:val="22"/>
          <w:szCs w:val="22"/>
        </w:rPr>
        <w:t xml:space="preserve"> zobowiązuje się do wystawiania faktur każdorazowo odrębnie dla każdej z umów, oznaczając właściwy numer umowy</w:t>
      </w:r>
      <w:r w:rsidR="00DE7E31" w:rsidRPr="00183AD4">
        <w:rPr>
          <w:bCs/>
          <w:snapToGrid w:val="0"/>
          <w:sz w:val="22"/>
          <w:szCs w:val="22"/>
        </w:rPr>
        <w:t xml:space="preserve">. </w:t>
      </w:r>
    </w:p>
    <w:p w14:paraId="5C139BD6" w14:textId="225BEA03" w:rsidR="001655FF" w:rsidRPr="00183AD4" w:rsidRDefault="00184DF4" w:rsidP="00504B6D">
      <w:pPr>
        <w:pStyle w:val="Akapitzlist"/>
        <w:numPr>
          <w:ilvl w:val="0"/>
          <w:numId w:val="36"/>
        </w:numPr>
        <w:ind w:left="284" w:hanging="426"/>
        <w:jc w:val="both"/>
        <w:rPr>
          <w:snapToGrid w:val="0"/>
          <w:sz w:val="22"/>
          <w:szCs w:val="22"/>
        </w:rPr>
      </w:pPr>
      <w:r w:rsidRPr="00183AD4">
        <w:rPr>
          <w:snapToGrid w:val="0"/>
          <w:sz w:val="22"/>
          <w:szCs w:val="22"/>
        </w:rPr>
        <w:t xml:space="preserve">Złożenie faktury, o której mowa w </w:t>
      </w:r>
      <w:r w:rsidR="00E06CF2" w:rsidRPr="00183AD4">
        <w:rPr>
          <w:snapToGrid w:val="0"/>
          <w:sz w:val="22"/>
          <w:szCs w:val="22"/>
        </w:rPr>
        <w:t>niniejszym paragrafie,</w:t>
      </w:r>
      <w:r w:rsidRPr="00183AD4">
        <w:rPr>
          <w:snapToGrid w:val="0"/>
          <w:sz w:val="22"/>
          <w:szCs w:val="22"/>
        </w:rPr>
        <w:t xml:space="preserve"> w innym miejscu niż Kancelaria Udzielającego Zamówienie nie wywołuje przewidzianych </w:t>
      </w:r>
      <w:r w:rsidR="003A128A" w:rsidRPr="00183AD4">
        <w:rPr>
          <w:snapToGrid w:val="0"/>
          <w:sz w:val="22"/>
          <w:szCs w:val="22"/>
        </w:rPr>
        <w:t>Umow</w:t>
      </w:r>
      <w:r w:rsidRPr="00183AD4">
        <w:rPr>
          <w:snapToGrid w:val="0"/>
          <w:sz w:val="22"/>
          <w:szCs w:val="22"/>
        </w:rPr>
        <w:t>ą skutków prawnych.</w:t>
      </w:r>
    </w:p>
    <w:p w14:paraId="2B16D29C" w14:textId="77777777" w:rsidR="007A4821" w:rsidRPr="00183AD4" w:rsidRDefault="00141397" w:rsidP="00504B6D">
      <w:pPr>
        <w:pStyle w:val="Akapitzlist"/>
        <w:numPr>
          <w:ilvl w:val="0"/>
          <w:numId w:val="36"/>
        </w:numPr>
        <w:ind w:left="284" w:hanging="426"/>
        <w:jc w:val="both"/>
        <w:rPr>
          <w:sz w:val="22"/>
          <w:szCs w:val="22"/>
        </w:rPr>
      </w:pPr>
      <w:r w:rsidRPr="00183AD4">
        <w:rPr>
          <w:sz w:val="22"/>
          <w:szCs w:val="22"/>
        </w:rPr>
        <w:t xml:space="preserve">Przyjmującemu Zamówienie nie przysługuje prawo do wynagrodzenia, jeśli nie wykonywał przedmiotu Umowy. </w:t>
      </w:r>
    </w:p>
    <w:p w14:paraId="259A7527" w14:textId="4E8DEB93" w:rsidR="007A4821" w:rsidRPr="00183AD4" w:rsidRDefault="00141397" w:rsidP="00504B6D">
      <w:pPr>
        <w:pStyle w:val="Akapitzlist"/>
        <w:numPr>
          <w:ilvl w:val="0"/>
          <w:numId w:val="36"/>
        </w:numPr>
        <w:ind w:left="284" w:hanging="426"/>
        <w:jc w:val="both"/>
        <w:rPr>
          <w:sz w:val="22"/>
          <w:szCs w:val="22"/>
        </w:rPr>
      </w:pPr>
      <w:r w:rsidRPr="00183AD4">
        <w:rPr>
          <w:sz w:val="22"/>
          <w:szCs w:val="22"/>
        </w:rPr>
        <w:lastRenderedPageBreak/>
        <w:t>Wypłata wynagrodzenia następuje przez przesłanie środków na rachunek bankowy wskazany</w:t>
      </w:r>
      <w:r w:rsidR="0007768B" w:rsidRPr="00183AD4">
        <w:rPr>
          <w:sz w:val="22"/>
          <w:szCs w:val="22"/>
        </w:rPr>
        <w:t xml:space="preserve"> </w:t>
      </w:r>
      <w:r w:rsidR="004359A9" w:rsidRPr="00183AD4">
        <w:rPr>
          <w:sz w:val="22"/>
          <w:szCs w:val="22"/>
        </w:rPr>
        <w:br/>
      </w:r>
      <w:r w:rsidR="0007768B" w:rsidRPr="00183AD4">
        <w:rPr>
          <w:sz w:val="22"/>
          <w:szCs w:val="22"/>
        </w:rPr>
        <w:t>w fakturze</w:t>
      </w:r>
      <w:r w:rsidRPr="00183AD4">
        <w:rPr>
          <w:sz w:val="22"/>
          <w:szCs w:val="22"/>
        </w:rPr>
        <w:t xml:space="preserve"> przez Przyjmującego Zamówienie.</w:t>
      </w:r>
    </w:p>
    <w:p w14:paraId="340D6A02" w14:textId="77777777" w:rsidR="00FD2F3F" w:rsidRPr="00183AD4" w:rsidRDefault="00141397" w:rsidP="00504B6D">
      <w:pPr>
        <w:pStyle w:val="Akapitzlist"/>
        <w:numPr>
          <w:ilvl w:val="0"/>
          <w:numId w:val="36"/>
        </w:numPr>
        <w:ind w:left="284" w:hanging="426"/>
        <w:jc w:val="both"/>
        <w:rPr>
          <w:sz w:val="22"/>
          <w:szCs w:val="22"/>
        </w:rPr>
      </w:pPr>
      <w:r w:rsidRPr="00183AD4">
        <w:rPr>
          <w:sz w:val="22"/>
          <w:szCs w:val="22"/>
        </w:rPr>
        <w:t>W przypadku opóźnienia w zapłacie wynagrodzenia, o którym mowa w niniejszym paragrafie</w:t>
      </w:r>
      <w:r w:rsidR="0018742B" w:rsidRPr="00183AD4">
        <w:rPr>
          <w:sz w:val="22"/>
          <w:szCs w:val="22"/>
        </w:rPr>
        <w:t>,</w:t>
      </w:r>
      <w:r w:rsidR="00A54D5E" w:rsidRPr="00183AD4">
        <w:rPr>
          <w:sz w:val="22"/>
          <w:szCs w:val="22"/>
        </w:rPr>
        <w:t xml:space="preserve"> Przyjmującemu </w:t>
      </w:r>
      <w:r w:rsidRPr="00183AD4">
        <w:rPr>
          <w:sz w:val="22"/>
          <w:szCs w:val="22"/>
        </w:rPr>
        <w:t xml:space="preserve">Zamówienie </w:t>
      </w:r>
      <w:r w:rsidR="00A54D5E" w:rsidRPr="00183AD4">
        <w:rPr>
          <w:sz w:val="22"/>
          <w:szCs w:val="22"/>
        </w:rPr>
        <w:t xml:space="preserve">przysługuje prawo do </w:t>
      </w:r>
      <w:r w:rsidR="00742994" w:rsidRPr="00183AD4">
        <w:rPr>
          <w:sz w:val="22"/>
          <w:szCs w:val="22"/>
        </w:rPr>
        <w:t>naliczenia odsetek</w:t>
      </w:r>
      <w:r w:rsidR="00654D90" w:rsidRPr="00183AD4">
        <w:rPr>
          <w:sz w:val="22"/>
          <w:szCs w:val="22"/>
        </w:rPr>
        <w:t xml:space="preserve"> </w:t>
      </w:r>
      <w:r w:rsidR="00742994" w:rsidRPr="00183AD4">
        <w:rPr>
          <w:sz w:val="22"/>
          <w:szCs w:val="22"/>
        </w:rPr>
        <w:t xml:space="preserve"> zgodnie </w:t>
      </w:r>
      <w:r w:rsidRPr="00183AD4">
        <w:rPr>
          <w:sz w:val="22"/>
          <w:szCs w:val="22"/>
        </w:rPr>
        <w:t>z obowiązującymi przepisami.</w:t>
      </w:r>
    </w:p>
    <w:p w14:paraId="1FD61537" w14:textId="7E466960" w:rsidR="0022502E" w:rsidRPr="00183AD4" w:rsidRDefault="00FD2F3F" w:rsidP="00504B6D">
      <w:pPr>
        <w:pStyle w:val="Akapitzlist"/>
        <w:numPr>
          <w:ilvl w:val="0"/>
          <w:numId w:val="36"/>
        </w:numPr>
        <w:ind w:left="284" w:hanging="426"/>
        <w:jc w:val="both"/>
        <w:rPr>
          <w:sz w:val="22"/>
          <w:szCs w:val="22"/>
        </w:rPr>
      </w:pPr>
      <w:r w:rsidRPr="00183AD4">
        <w:rPr>
          <w:sz w:val="22"/>
          <w:szCs w:val="22"/>
        </w:rPr>
        <w:t xml:space="preserve">W przypadku zmiany zasad finansowania przez Płatnika świadczeń zdrowotnych stanowiących przedmiot niniejszej umowy Udzielający Zamówienie zastrzega możliwość zmiany zasad wynagradzania Przyjmującego Zamówienie, po uprzednim ich uzgodnieniu z Przyjmującym Zamówienie. Zmiana, o której mowa powyżej, zostanie dokonana przez strony w formie aneksu do Umowy w terminie 30 dni od daty podpisania aneksu wprowadzającego zmiany przez Płatnika i Udzielającego Zamówienie. W przypadku braku porozumienia między Stronami co do podpisania aneksu, o którym mowa  w zdaniu poprzednim, Udzielający Zamówienie zastrzega sobie prawo rozwiązania Umowy za 30-dniowym okresem wypowiedzenia. </w:t>
      </w:r>
    </w:p>
    <w:p w14:paraId="49DEBC01" w14:textId="35975747" w:rsidR="007A4821" w:rsidRPr="00183AD4" w:rsidRDefault="00141397" w:rsidP="00504B6D">
      <w:pPr>
        <w:pStyle w:val="Akapitzlist"/>
        <w:numPr>
          <w:ilvl w:val="0"/>
          <w:numId w:val="36"/>
        </w:numPr>
        <w:ind w:left="284" w:hanging="426"/>
        <w:jc w:val="both"/>
        <w:rPr>
          <w:sz w:val="22"/>
          <w:szCs w:val="22"/>
        </w:rPr>
      </w:pPr>
      <w:r w:rsidRPr="00183AD4">
        <w:rPr>
          <w:sz w:val="22"/>
          <w:szCs w:val="22"/>
        </w:rPr>
        <w:t>Przyjmujący Zamówienie oświadcza, że kwoty, o których mowa w niniejszym paragrafie</w:t>
      </w:r>
      <w:r w:rsidR="00A25107" w:rsidRPr="00183AD4">
        <w:rPr>
          <w:sz w:val="22"/>
          <w:szCs w:val="22"/>
        </w:rPr>
        <w:t xml:space="preserve"> </w:t>
      </w:r>
      <w:r w:rsidRPr="00183AD4">
        <w:rPr>
          <w:sz w:val="22"/>
          <w:szCs w:val="22"/>
        </w:rPr>
        <w:t xml:space="preserve">wyczerpują całość zobowiązań finansowych Udzielającego Zamówienie wobec Przyjmującego Zamówienie, wynikających z realizacji </w:t>
      </w:r>
      <w:r w:rsidR="003A128A" w:rsidRPr="00183AD4">
        <w:rPr>
          <w:sz w:val="22"/>
          <w:szCs w:val="22"/>
        </w:rPr>
        <w:t>Umow</w:t>
      </w:r>
      <w:r w:rsidRPr="00183AD4">
        <w:rPr>
          <w:sz w:val="22"/>
          <w:szCs w:val="22"/>
        </w:rPr>
        <w:t>y.</w:t>
      </w:r>
    </w:p>
    <w:p w14:paraId="5F927DCA" w14:textId="039D7C4E" w:rsidR="007D74D9" w:rsidRPr="00183AD4" w:rsidRDefault="00141397" w:rsidP="00504B6D">
      <w:pPr>
        <w:pStyle w:val="Akapitzlist"/>
        <w:numPr>
          <w:ilvl w:val="0"/>
          <w:numId w:val="36"/>
        </w:numPr>
        <w:ind w:left="284" w:hanging="426"/>
        <w:jc w:val="both"/>
        <w:rPr>
          <w:sz w:val="22"/>
          <w:szCs w:val="22"/>
        </w:rPr>
      </w:pPr>
      <w:r w:rsidRPr="00183AD4">
        <w:rPr>
          <w:sz w:val="22"/>
          <w:szCs w:val="22"/>
        </w:rPr>
        <w:t>Termin zapłaty uważa się za zachowany z chwilą obciążenia rachunku bankowego Udzielającego Zamówienie.</w:t>
      </w:r>
    </w:p>
    <w:p w14:paraId="0E9D06B9" w14:textId="77777777" w:rsidR="008F09EC" w:rsidRPr="00183AD4" w:rsidRDefault="008F09EC" w:rsidP="008F09EC">
      <w:pPr>
        <w:pStyle w:val="Akapitzlist"/>
        <w:widowControl w:val="0"/>
        <w:numPr>
          <w:ilvl w:val="0"/>
          <w:numId w:val="36"/>
        </w:numPr>
        <w:adjustRightInd w:val="0"/>
        <w:jc w:val="both"/>
        <w:rPr>
          <w:i/>
          <w:u w:val="single"/>
        </w:rPr>
      </w:pPr>
      <w:r w:rsidRPr="00183AD4">
        <w:rPr>
          <w:i/>
          <w:u w:val="single"/>
        </w:rPr>
        <w:t>Przyjmujący Zamówienie oświadcza, że numer rachunku bankowego, który wskazany będzie każdorazowo na fakturze, w celu dokonania na niego zapłaty przez Udzielającego Zamówienie, figuruje w wykazie podmiotów („Biała Lista”), o którym mowa w art. 96b ust.1 ustawy z dnia 11 marca 2004 r. o podatku od towarów i usług.</w:t>
      </w:r>
      <w:r w:rsidRPr="00183AD4">
        <w:rPr>
          <w:rStyle w:val="Odwoanieprzypisudolnego"/>
          <w:i/>
          <w:u w:val="single"/>
        </w:rPr>
        <w:footnoteReference w:id="14"/>
      </w:r>
    </w:p>
    <w:p w14:paraId="511F8167" w14:textId="77777777" w:rsidR="00FC7F48" w:rsidRPr="00183AD4" w:rsidRDefault="00FC7F48" w:rsidP="006724EA">
      <w:pPr>
        <w:jc w:val="center"/>
        <w:rPr>
          <w:bCs/>
          <w:sz w:val="22"/>
          <w:szCs w:val="22"/>
        </w:rPr>
      </w:pPr>
    </w:p>
    <w:p w14:paraId="0C72C3A4" w14:textId="498D9C21" w:rsidR="003E26C0" w:rsidRPr="00183AD4" w:rsidRDefault="003E26C0" w:rsidP="006724EA">
      <w:pPr>
        <w:jc w:val="center"/>
        <w:rPr>
          <w:bCs/>
          <w:sz w:val="22"/>
          <w:szCs w:val="22"/>
        </w:rPr>
      </w:pPr>
      <w:r w:rsidRPr="00183AD4">
        <w:rPr>
          <w:bCs/>
          <w:sz w:val="22"/>
          <w:szCs w:val="22"/>
        </w:rPr>
        <w:t xml:space="preserve">§ </w:t>
      </w:r>
      <w:r w:rsidR="00C53607" w:rsidRPr="00183AD4">
        <w:rPr>
          <w:bCs/>
          <w:sz w:val="22"/>
          <w:szCs w:val="22"/>
        </w:rPr>
        <w:t>8</w:t>
      </w:r>
    </w:p>
    <w:p w14:paraId="29C8343C" w14:textId="77777777" w:rsidR="00224FFA" w:rsidRPr="00183AD4" w:rsidRDefault="00224FFA" w:rsidP="00504B6D">
      <w:pPr>
        <w:pStyle w:val="Bezodstpw"/>
        <w:numPr>
          <w:ilvl w:val="0"/>
          <w:numId w:val="19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183AD4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14:paraId="0088AA7B" w14:textId="7C34E5BC" w:rsidR="00224FFA" w:rsidRPr="00183AD4" w:rsidRDefault="00224FFA" w:rsidP="00504B6D">
      <w:pPr>
        <w:pStyle w:val="Bezodstpw"/>
        <w:numPr>
          <w:ilvl w:val="0"/>
          <w:numId w:val="19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183AD4">
        <w:rPr>
          <w:rFonts w:ascii="Times New Roman" w:eastAsia="Times New Roman" w:hAnsi="Times New Roman" w:cs="Times New Roman"/>
          <w:lang w:eastAsia="pl-PL"/>
        </w:rPr>
        <w:t xml:space="preserve">W przypadku niewykonania Umowy Przyjmujący Zamówienie zobowiązany jest do zapłaty Udzielającemu Zamówienie kary umownej w wysokości </w:t>
      </w:r>
      <w:r w:rsidR="00361B42" w:rsidRPr="00183AD4">
        <w:rPr>
          <w:rFonts w:ascii="Times New Roman" w:eastAsia="Times New Roman" w:hAnsi="Times New Roman" w:cs="Times New Roman"/>
          <w:lang w:eastAsia="pl-PL"/>
        </w:rPr>
        <w:t>5 000</w:t>
      </w:r>
      <w:r w:rsidRPr="00183AD4">
        <w:rPr>
          <w:rFonts w:ascii="Times New Roman" w:eastAsia="Times New Roman" w:hAnsi="Times New Roman" w:cs="Times New Roman"/>
          <w:lang w:eastAsia="pl-PL"/>
        </w:rPr>
        <w:t xml:space="preserve"> zł (przez niewykonanie </w:t>
      </w:r>
      <w:r w:rsidR="003A128A" w:rsidRPr="00183AD4">
        <w:rPr>
          <w:rFonts w:ascii="Times New Roman" w:eastAsia="Times New Roman" w:hAnsi="Times New Roman" w:cs="Times New Roman"/>
          <w:lang w:eastAsia="pl-PL"/>
        </w:rPr>
        <w:t>Umow</w:t>
      </w:r>
      <w:r w:rsidRPr="00183AD4">
        <w:rPr>
          <w:rFonts w:ascii="Times New Roman" w:eastAsia="Times New Roman" w:hAnsi="Times New Roman" w:cs="Times New Roman"/>
          <w:lang w:eastAsia="pl-PL"/>
        </w:rPr>
        <w:t xml:space="preserve">y Strony rozumieją nieprzystąpienie do wykonania </w:t>
      </w:r>
      <w:r w:rsidR="003A128A" w:rsidRPr="00183AD4">
        <w:rPr>
          <w:rFonts w:ascii="Times New Roman" w:eastAsia="Times New Roman" w:hAnsi="Times New Roman" w:cs="Times New Roman"/>
          <w:lang w:eastAsia="pl-PL"/>
        </w:rPr>
        <w:t>Umow</w:t>
      </w:r>
      <w:r w:rsidRPr="00183AD4">
        <w:rPr>
          <w:rFonts w:ascii="Times New Roman" w:eastAsia="Times New Roman" w:hAnsi="Times New Roman" w:cs="Times New Roman"/>
          <w:lang w:eastAsia="pl-PL"/>
        </w:rPr>
        <w:t>y ze strony Przyjmującego Zamówienie).</w:t>
      </w:r>
    </w:p>
    <w:p w14:paraId="1600EB81" w14:textId="26B89978" w:rsidR="00224FFA" w:rsidRPr="00183AD4" w:rsidRDefault="00224FFA" w:rsidP="00504B6D">
      <w:pPr>
        <w:pStyle w:val="Bezodstpw"/>
        <w:numPr>
          <w:ilvl w:val="0"/>
          <w:numId w:val="19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183AD4">
        <w:rPr>
          <w:rFonts w:ascii="Times New Roman" w:eastAsia="Times New Roman" w:hAnsi="Times New Roman" w:cs="Times New Roman"/>
          <w:lang w:eastAsia="pl-PL"/>
        </w:rPr>
        <w:t xml:space="preserve">W przypadku rażącego naruszenia postanowień </w:t>
      </w:r>
      <w:r w:rsidR="003A128A" w:rsidRPr="00183AD4">
        <w:rPr>
          <w:rFonts w:ascii="Times New Roman" w:eastAsia="Times New Roman" w:hAnsi="Times New Roman" w:cs="Times New Roman"/>
          <w:lang w:eastAsia="pl-PL"/>
        </w:rPr>
        <w:t>Umow</w:t>
      </w:r>
      <w:r w:rsidRPr="00183AD4">
        <w:rPr>
          <w:rFonts w:ascii="Times New Roman" w:eastAsia="Times New Roman" w:hAnsi="Times New Roman" w:cs="Times New Roman"/>
          <w:lang w:eastAsia="pl-PL"/>
        </w:rPr>
        <w:t>y Przyjmujący Zamówienie zobowiązany jest do zapłaty Udzielającemu Zamówien</w:t>
      </w:r>
      <w:r w:rsidR="003C4C8F" w:rsidRPr="00183AD4">
        <w:rPr>
          <w:rFonts w:ascii="Times New Roman" w:eastAsia="Times New Roman" w:hAnsi="Times New Roman" w:cs="Times New Roman"/>
          <w:lang w:eastAsia="pl-PL"/>
        </w:rPr>
        <w:t xml:space="preserve">ie kary umownej w wysokości do </w:t>
      </w:r>
      <w:r w:rsidR="00361B42" w:rsidRPr="00183AD4">
        <w:rPr>
          <w:rFonts w:ascii="Times New Roman" w:eastAsia="Times New Roman" w:hAnsi="Times New Roman" w:cs="Times New Roman"/>
          <w:lang w:eastAsia="pl-PL"/>
        </w:rPr>
        <w:t>1 000</w:t>
      </w:r>
      <w:r w:rsidRPr="00183AD4">
        <w:rPr>
          <w:rFonts w:ascii="Times New Roman" w:eastAsia="Times New Roman" w:hAnsi="Times New Roman" w:cs="Times New Roman"/>
          <w:lang w:eastAsia="pl-PL"/>
        </w:rPr>
        <w:t xml:space="preserve"> zł.</w:t>
      </w:r>
    </w:p>
    <w:p w14:paraId="3C577DE5" w14:textId="0EB90DBC" w:rsidR="00224FFA" w:rsidRPr="00183AD4" w:rsidRDefault="00224FFA" w:rsidP="00504B6D">
      <w:pPr>
        <w:pStyle w:val="Bezodstpw"/>
        <w:numPr>
          <w:ilvl w:val="0"/>
          <w:numId w:val="19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183AD4">
        <w:rPr>
          <w:rFonts w:ascii="Times New Roman" w:eastAsia="Times New Roman" w:hAnsi="Times New Roman" w:cs="Times New Roman"/>
          <w:lang w:eastAsia="pl-PL"/>
        </w:rPr>
        <w:t xml:space="preserve">W innych przypadkach naruszenia </w:t>
      </w:r>
      <w:r w:rsidR="003A128A" w:rsidRPr="00183AD4">
        <w:rPr>
          <w:rFonts w:ascii="Times New Roman" w:eastAsia="Times New Roman" w:hAnsi="Times New Roman" w:cs="Times New Roman"/>
          <w:lang w:eastAsia="pl-PL"/>
        </w:rPr>
        <w:t>Umow</w:t>
      </w:r>
      <w:r w:rsidRPr="00183AD4">
        <w:rPr>
          <w:rFonts w:ascii="Times New Roman" w:eastAsia="Times New Roman" w:hAnsi="Times New Roman" w:cs="Times New Roman"/>
          <w:lang w:eastAsia="pl-PL"/>
        </w:rPr>
        <w:t xml:space="preserve">y Przyjmujący Zamówienie zobowiązany jest do zapłaty Udzielającemu Zamówienie kary umownej w wysokości do </w:t>
      </w:r>
      <w:r w:rsidR="00361B42" w:rsidRPr="00183AD4">
        <w:rPr>
          <w:rFonts w:ascii="Times New Roman" w:eastAsia="Times New Roman" w:hAnsi="Times New Roman" w:cs="Times New Roman"/>
          <w:lang w:eastAsia="pl-PL"/>
        </w:rPr>
        <w:t>500</w:t>
      </w:r>
      <w:r w:rsidRPr="00183AD4">
        <w:rPr>
          <w:rFonts w:ascii="Times New Roman" w:eastAsia="Times New Roman" w:hAnsi="Times New Roman" w:cs="Times New Roman"/>
          <w:lang w:eastAsia="pl-PL"/>
        </w:rPr>
        <w:t xml:space="preserve"> zł.</w:t>
      </w:r>
    </w:p>
    <w:p w14:paraId="03858ADB" w14:textId="5086244D" w:rsidR="00224FFA" w:rsidRPr="00183AD4" w:rsidRDefault="00224FFA" w:rsidP="00504B6D">
      <w:pPr>
        <w:pStyle w:val="Akapitzlist"/>
        <w:numPr>
          <w:ilvl w:val="0"/>
          <w:numId w:val="19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183AD4">
        <w:rPr>
          <w:sz w:val="22"/>
          <w:szCs w:val="22"/>
        </w:rPr>
        <w:t>W przypadku gdy szkoda przekraczać będzie wartość zastrzeżonej kary umownej</w:t>
      </w:r>
      <w:r w:rsidR="009E2031" w:rsidRPr="00183AD4">
        <w:rPr>
          <w:sz w:val="22"/>
          <w:szCs w:val="22"/>
        </w:rPr>
        <w:t>,</w:t>
      </w:r>
      <w:r w:rsidRPr="00183AD4">
        <w:rPr>
          <w:sz w:val="22"/>
          <w:szCs w:val="22"/>
        </w:rPr>
        <w:t xml:space="preserve"> Udzielający Zamówienie zastrzega sobie prawo dochodzenia odszkodowania przenoszącego wysokość zastrzeżonej kary umownej na zasadach ogólnych.</w:t>
      </w:r>
    </w:p>
    <w:p w14:paraId="352CA875" w14:textId="3B8CE056" w:rsidR="005779B1" w:rsidRPr="00183AD4" w:rsidRDefault="005779B1" w:rsidP="00504B6D">
      <w:pPr>
        <w:pStyle w:val="Akapitzlist"/>
        <w:numPr>
          <w:ilvl w:val="0"/>
          <w:numId w:val="19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183AD4">
        <w:rPr>
          <w:sz w:val="22"/>
          <w:szCs w:val="22"/>
        </w:rPr>
        <w:t xml:space="preserve">Przed naliczeniem kary umownej Udzielający Zamówienie może wezwać Przyjmującego Zamówienie do pisemnego szczegółowego podania przyczyn niewykonania lub nienależytego wykonania </w:t>
      </w:r>
      <w:r w:rsidR="003A128A" w:rsidRPr="00183AD4">
        <w:rPr>
          <w:sz w:val="22"/>
          <w:szCs w:val="22"/>
        </w:rPr>
        <w:t>Umow</w:t>
      </w:r>
      <w:r w:rsidRPr="00183AD4">
        <w:rPr>
          <w:sz w:val="22"/>
          <w:szCs w:val="22"/>
        </w:rPr>
        <w:t>y w terminie 3 dni roboczych od daty otrzymania wezwania.</w:t>
      </w:r>
    </w:p>
    <w:p w14:paraId="0D47737D" w14:textId="4E0B7812" w:rsidR="005779B1" w:rsidRPr="00183AD4" w:rsidRDefault="00224FFA" w:rsidP="00504B6D">
      <w:pPr>
        <w:pStyle w:val="Akapitzlist"/>
        <w:numPr>
          <w:ilvl w:val="0"/>
          <w:numId w:val="19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183AD4">
        <w:rPr>
          <w:sz w:val="22"/>
          <w:szCs w:val="22"/>
        </w:rPr>
        <w:t xml:space="preserve">Naliczenie przez Udzielającego Zamówienie kary umownej następuje poprzez sporządzenie noty księgowej wraz z pisemnym uzasadnieniem, Przyjmujący Zamówienie zobowiązany jest </w:t>
      </w:r>
      <w:r w:rsidR="00504B6D" w:rsidRPr="00183AD4">
        <w:rPr>
          <w:sz w:val="22"/>
          <w:szCs w:val="22"/>
        </w:rPr>
        <w:br/>
      </w:r>
      <w:r w:rsidRPr="00183AD4">
        <w:rPr>
          <w:sz w:val="22"/>
          <w:szCs w:val="22"/>
        </w:rPr>
        <w:t xml:space="preserve">w terminie 10 dni od daty otrzymania ww. dokumentów do zapłaty naliczonej kary umownej. Brak zapłaty w powyższym terminie uprawnia Udzielającego Zamówienie do potrącenia kary umownej </w:t>
      </w:r>
      <w:r w:rsidR="00554067" w:rsidRPr="00183AD4">
        <w:rPr>
          <w:sz w:val="22"/>
          <w:szCs w:val="22"/>
        </w:rPr>
        <w:br/>
      </w:r>
      <w:r w:rsidRPr="00183AD4">
        <w:rPr>
          <w:sz w:val="22"/>
          <w:szCs w:val="22"/>
        </w:rPr>
        <w:t>z wynagrodzenia Przyjmującego Zamówienie lub innych jego wierzytelności przysługujących Przyjmującemu Zamówienie w stosunku do Udzielającego Zamówienie, na co Przyjmujący Zamówienie wyraża zgodę.</w:t>
      </w:r>
    </w:p>
    <w:p w14:paraId="0239BCA1" w14:textId="77777777" w:rsidR="008C5929" w:rsidRPr="00183AD4" w:rsidRDefault="008C5929" w:rsidP="00504B6D">
      <w:pPr>
        <w:pStyle w:val="Akapitzlist"/>
        <w:numPr>
          <w:ilvl w:val="0"/>
          <w:numId w:val="19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183AD4">
        <w:rPr>
          <w:sz w:val="22"/>
          <w:szCs w:val="22"/>
        </w:rPr>
        <w:t>Naliczenie przez Udzielającego Zamówienie bądź zapłata przez Przyjmującego Zamówienie kary umownej nie zwalnia go z zobowiązań wynikających z Umowy</w:t>
      </w:r>
      <w:r w:rsidRPr="00183AD4">
        <w:rPr>
          <w:iCs/>
          <w:sz w:val="22"/>
          <w:szCs w:val="22"/>
        </w:rPr>
        <w:t>.</w:t>
      </w:r>
    </w:p>
    <w:p w14:paraId="092633DE" w14:textId="2707DB2E" w:rsidR="005779B1" w:rsidRPr="00183AD4" w:rsidRDefault="005779B1" w:rsidP="00504B6D">
      <w:pPr>
        <w:pStyle w:val="Akapitzlist"/>
        <w:numPr>
          <w:ilvl w:val="0"/>
          <w:numId w:val="19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183AD4">
        <w:rPr>
          <w:sz w:val="22"/>
          <w:szCs w:val="22"/>
        </w:rPr>
        <w:t xml:space="preserve">Kary umowne </w:t>
      </w:r>
      <w:r w:rsidR="001A4BFD" w:rsidRPr="00183AD4">
        <w:rPr>
          <w:sz w:val="22"/>
          <w:szCs w:val="22"/>
        </w:rPr>
        <w:t>podlegają</w:t>
      </w:r>
      <w:r w:rsidRPr="00183AD4">
        <w:rPr>
          <w:sz w:val="22"/>
          <w:szCs w:val="22"/>
        </w:rPr>
        <w:t xml:space="preserve"> sumowaniu.</w:t>
      </w:r>
    </w:p>
    <w:p w14:paraId="13122B90" w14:textId="0187D387" w:rsidR="00141397" w:rsidRPr="00183AD4" w:rsidRDefault="00C53607" w:rsidP="006724EA">
      <w:pPr>
        <w:autoSpaceDE/>
        <w:autoSpaceDN/>
        <w:jc w:val="center"/>
        <w:rPr>
          <w:bCs/>
          <w:sz w:val="22"/>
          <w:szCs w:val="22"/>
        </w:rPr>
      </w:pPr>
      <w:r w:rsidRPr="00183AD4">
        <w:rPr>
          <w:bCs/>
          <w:sz w:val="22"/>
          <w:szCs w:val="22"/>
        </w:rPr>
        <w:t>§ 9</w:t>
      </w:r>
    </w:p>
    <w:p w14:paraId="2F6C4D7D" w14:textId="247AB651" w:rsidR="0062004E" w:rsidRPr="00183AD4" w:rsidRDefault="005779B1" w:rsidP="006724EA">
      <w:pPr>
        <w:jc w:val="both"/>
        <w:rPr>
          <w:bCs/>
          <w:sz w:val="22"/>
          <w:szCs w:val="22"/>
        </w:rPr>
      </w:pPr>
      <w:r w:rsidRPr="00183AD4">
        <w:rPr>
          <w:bCs/>
          <w:sz w:val="22"/>
          <w:szCs w:val="22"/>
        </w:rPr>
        <w:t>Strony Umowy zobowiązują się do zachowania w poufności warunków jej zawarcia oraz zasad wynagradzania.</w:t>
      </w:r>
    </w:p>
    <w:p w14:paraId="12B0F774" w14:textId="77777777" w:rsidR="0062004E" w:rsidRPr="00183AD4" w:rsidRDefault="0062004E" w:rsidP="006724EA">
      <w:pPr>
        <w:jc w:val="both"/>
        <w:rPr>
          <w:bCs/>
          <w:sz w:val="22"/>
          <w:szCs w:val="22"/>
        </w:rPr>
      </w:pPr>
    </w:p>
    <w:p w14:paraId="0415773F" w14:textId="5C7BD1C9" w:rsidR="005779B1" w:rsidRPr="00183AD4" w:rsidRDefault="0062004E" w:rsidP="006724EA">
      <w:pPr>
        <w:jc w:val="center"/>
        <w:rPr>
          <w:bCs/>
          <w:sz w:val="22"/>
          <w:szCs w:val="22"/>
        </w:rPr>
      </w:pPr>
      <w:r w:rsidRPr="00183AD4">
        <w:rPr>
          <w:bCs/>
          <w:sz w:val="22"/>
          <w:szCs w:val="22"/>
        </w:rPr>
        <w:t>§ 1</w:t>
      </w:r>
      <w:r w:rsidR="00C53607" w:rsidRPr="00183AD4">
        <w:rPr>
          <w:bCs/>
          <w:sz w:val="22"/>
          <w:szCs w:val="22"/>
        </w:rPr>
        <w:t>0</w:t>
      </w:r>
    </w:p>
    <w:p w14:paraId="468C691A" w14:textId="0F3A31CE" w:rsidR="003E26C0" w:rsidRPr="00183AD4" w:rsidRDefault="00504B6D" w:rsidP="006724EA">
      <w:pPr>
        <w:ind w:left="284" w:hanging="568"/>
        <w:jc w:val="both"/>
        <w:rPr>
          <w:iCs/>
          <w:sz w:val="22"/>
          <w:szCs w:val="22"/>
        </w:rPr>
      </w:pPr>
      <w:r w:rsidRPr="00183AD4">
        <w:rPr>
          <w:iCs/>
          <w:sz w:val="22"/>
          <w:szCs w:val="22"/>
        </w:rPr>
        <w:t xml:space="preserve">1. </w:t>
      </w:r>
      <w:r w:rsidR="003E26C0" w:rsidRPr="00183AD4">
        <w:rPr>
          <w:iCs/>
          <w:sz w:val="22"/>
          <w:szCs w:val="22"/>
        </w:rPr>
        <w:t xml:space="preserve">Nadzór nad wykonaniem </w:t>
      </w:r>
      <w:r w:rsidR="003A128A" w:rsidRPr="00183AD4">
        <w:rPr>
          <w:iCs/>
          <w:sz w:val="22"/>
          <w:szCs w:val="22"/>
        </w:rPr>
        <w:t>Umow</w:t>
      </w:r>
      <w:r w:rsidR="003E26C0" w:rsidRPr="00183AD4">
        <w:rPr>
          <w:iCs/>
          <w:sz w:val="22"/>
          <w:szCs w:val="22"/>
        </w:rPr>
        <w:t xml:space="preserve">y ze strony </w:t>
      </w:r>
      <w:r w:rsidR="003E26C0" w:rsidRPr="00183AD4">
        <w:rPr>
          <w:sz w:val="22"/>
          <w:szCs w:val="22"/>
        </w:rPr>
        <w:t>Udzielającego Zamówienie</w:t>
      </w:r>
      <w:r w:rsidR="003E26C0" w:rsidRPr="00183AD4">
        <w:rPr>
          <w:iCs/>
          <w:sz w:val="22"/>
          <w:szCs w:val="22"/>
        </w:rPr>
        <w:t xml:space="preserve"> sprawują:</w:t>
      </w:r>
    </w:p>
    <w:p w14:paraId="13A8F3A6" w14:textId="77777777" w:rsidR="003E26C0" w:rsidRPr="00183AD4" w:rsidRDefault="003E26C0" w:rsidP="006724EA">
      <w:pPr>
        <w:ind w:left="567" w:hanging="568"/>
        <w:jc w:val="both"/>
        <w:rPr>
          <w:sz w:val="22"/>
          <w:szCs w:val="22"/>
        </w:rPr>
      </w:pPr>
      <w:r w:rsidRPr="00183AD4">
        <w:rPr>
          <w:iCs/>
          <w:sz w:val="22"/>
          <w:szCs w:val="22"/>
        </w:rPr>
        <w:t>a)</w:t>
      </w:r>
      <w:r w:rsidRPr="00183AD4">
        <w:rPr>
          <w:iCs/>
          <w:sz w:val="22"/>
          <w:szCs w:val="22"/>
        </w:rPr>
        <w:tab/>
      </w:r>
      <w:r w:rsidR="00C87251" w:rsidRPr="00183AD4">
        <w:rPr>
          <w:iCs/>
          <w:sz w:val="22"/>
          <w:szCs w:val="22"/>
        </w:rPr>
        <w:t xml:space="preserve">Kierownik </w:t>
      </w:r>
      <w:r w:rsidR="00723D03" w:rsidRPr="00183AD4">
        <w:rPr>
          <w:sz w:val="22"/>
          <w:szCs w:val="22"/>
        </w:rPr>
        <w:t>Zakładu</w:t>
      </w:r>
      <w:r w:rsidR="003A3345" w:rsidRPr="00183AD4">
        <w:rPr>
          <w:sz w:val="22"/>
          <w:szCs w:val="22"/>
        </w:rPr>
        <w:t xml:space="preserve"> </w:t>
      </w:r>
      <w:r w:rsidRPr="00183AD4">
        <w:rPr>
          <w:sz w:val="22"/>
          <w:szCs w:val="22"/>
        </w:rPr>
        <w:t xml:space="preserve">- nadzór organizacyjny </w:t>
      </w:r>
      <w:r w:rsidR="00DC0FF8" w:rsidRPr="00183AD4">
        <w:rPr>
          <w:sz w:val="22"/>
          <w:szCs w:val="22"/>
        </w:rPr>
        <w:t xml:space="preserve">i </w:t>
      </w:r>
      <w:r w:rsidRPr="00183AD4">
        <w:rPr>
          <w:sz w:val="22"/>
          <w:szCs w:val="22"/>
        </w:rPr>
        <w:t>merytoryczny</w:t>
      </w:r>
    </w:p>
    <w:p w14:paraId="03D37AC8" w14:textId="6F000FA3" w:rsidR="003E26C0" w:rsidRPr="00183AD4" w:rsidRDefault="003E26C0" w:rsidP="006724EA">
      <w:pPr>
        <w:ind w:left="567" w:hanging="568"/>
        <w:jc w:val="both"/>
        <w:rPr>
          <w:iCs/>
          <w:smallCaps/>
          <w:sz w:val="22"/>
          <w:szCs w:val="22"/>
        </w:rPr>
      </w:pPr>
      <w:r w:rsidRPr="00183AD4">
        <w:rPr>
          <w:iCs/>
          <w:sz w:val="22"/>
          <w:szCs w:val="22"/>
        </w:rPr>
        <w:t>b)</w:t>
      </w:r>
      <w:r w:rsidRPr="00183AD4">
        <w:rPr>
          <w:iCs/>
          <w:sz w:val="22"/>
          <w:szCs w:val="22"/>
        </w:rPr>
        <w:tab/>
        <w:t xml:space="preserve">Koordynator </w:t>
      </w:r>
      <w:r w:rsidR="00723D03" w:rsidRPr="00183AD4">
        <w:rPr>
          <w:iCs/>
          <w:sz w:val="22"/>
          <w:szCs w:val="22"/>
        </w:rPr>
        <w:t>Zakładu</w:t>
      </w:r>
      <w:r w:rsidR="003A3345" w:rsidRPr="00183AD4">
        <w:rPr>
          <w:iCs/>
          <w:sz w:val="22"/>
          <w:szCs w:val="22"/>
        </w:rPr>
        <w:t xml:space="preserve"> </w:t>
      </w:r>
      <w:r w:rsidRPr="00183AD4">
        <w:rPr>
          <w:iCs/>
          <w:sz w:val="22"/>
          <w:szCs w:val="22"/>
        </w:rPr>
        <w:t>– nadzór i odpowiedzialność za poprawność rozliczeń</w:t>
      </w:r>
      <w:r w:rsidR="00DC0FF8" w:rsidRPr="00183AD4">
        <w:rPr>
          <w:iCs/>
          <w:sz w:val="22"/>
          <w:szCs w:val="22"/>
        </w:rPr>
        <w:t>.</w:t>
      </w:r>
      <w:r w:rsidRPr="00183AD4">
        <w:rPr>
          <w:iCs/>
          <w:sz w:val="22"/>
          <w:szCs w:val="22"/>
        </w:rPr>
        <w:t xml:space="preserve"> </w:t>
      </w:r>
    </w:p>
    <w:p w14:paraId="757C83F0" w14:textId="700BE134" w:rsidR="009413CD" w:rsidRPr="00183AD4" w:rsidRDefault="00504B6D" w:rsidP="00504B6D">
      <w:pPr>
        <w:ind w:hanging="284"/>
        <w:jc w:val="both"/>
        <w:rPr>
          <w:iCs/>
          <w:sz w:val="22"/>
          <w:szCs w:val="22"/>
        </w:rPr>
      </w:pPr>
      <w:r w:rsidRPr="00183AD4">
        <w:rPr>
          <w:iCs/>
          <w:smallCaps/>
          <w:sz w:val="22"/>
          <w:szCs w:val="22"/>
        </w:rPr>
        <w:t xml:space="preserve">2. </w:t>
      </w:r>
      <w:r w:rsidR="003E26C0" w:rsidRPr="00183AD4">
        <w:rPr>
          <w:iCs/>
          <w:sz w:val="22"/>
          <w:szCs w:val="22"/>
        </w:rPr>
        <w:t xml:space="preserve">Udzielający Zamówienia zobowiązany jest w przypadku zmian do pisemnego poinformowania Przyjmującego Zamówienie o osobach każdorazowo sprawujących funkcje odpowiednio </w:t>
      </w:r>
      <w:r w:rsidR="00C87251" w:rsidRPr="00183AD4">
        <w:rPr>
          <w:iCs/>
          <w:sz w:val="22"/>
          <w:szCs w:val="22"/>
        </w:rPr>
        <w:t xml:space="preserve">Kierownika </w:t>
      </w:r>
      <w:r w:rsidR="00723D03" w:rsidRPr="00183AD4">
        <w:rPr>
          <w:iCs/>
          <w:sz w:val="22"/>
          <w:szCs w:val="22"/>
        </w:rPr>
        <w:t>Zakładu</w:t>
      </w:r>
      <w:r w:rsidR="003A3345" w:rsidRPr="00183AD4">
        <w:rPr>
          <w:iCs/>
          <w:sz w:val="22"/>
          <w:szCs w:val="22"/>
        </w:rPr>
        <w:t xml:space="preserve"> </w:t>
      </w:r>
      <w:r w:rsidR="003E26C0" w:rsidRPr="00183AD4">
        <w:rPr>
          <w:iCs/>
          <w:sz w:val="22"/>
          <w:szCs w:val="22"/>
        </w:rPr>
        <w:t xml:space="preserve">oraz Koordynatora </w:t>
      </w:r>
      <w:r w:rsidR="00723D03" w:rsidRPr="00183AD4">
        <w:rPr>
          <w:iCs/>
          <w:sz w:val="22"/>
          <w:szCs w:val="22"/>
        </w:rPr>
        <w:t>Zakładu</w:t>
      </w:r>
      <w:r w:rsidR="003A3345" w:rsidRPr="00183AD4">
        <w:rPr>
          <w:iCs/>
          <w:sz w:val="22"/>
          <w:szCs w:val="22"/>
        </w:rPr>
        <w:t xml:space="preserve">. </w:t>
      </w:r>
      <w:r w:rsidR="003E26C0" w:rsidRPr="00183AD4">
        <w:rPr>
          <w:iCs/>
          <w:sz w:val="22"/>
          <w:szCs w:val="22"/>
        </w:rPr>
        <w:t xml:space="preserve"> </w:t>
      </w:r>
    </w:p>
    <w:p w14:paraId="1B93E073" w14:textId="77777777" w:rsidR="001F30F5" w:rsidRPr="00183AD4" w:rsidRDefault="001F30F5" w:rsidP="006724EA">
      <w:pPr>
        <w:jc w:val="center"/>
        <w:rPr>
          <w:bCs/>
          <w:sz w:val="22"/>
          <w:szCs w:val="22"/>
        </w:rPr>
      </w:pPr>
    </w:p>
    <w:p w14:paraId="2657831D" w14:textId="4708117E" w:rsidR="003E26C0" w:rsidRPr="00183AD4" w:rsidRDefault="003E26C0" w:rsidP="006724EA">
      <w:pPr>
        <w:jc w:val="center"/>
        <w:rPr>
          <w:bCs/>
          <w:sz w:val="22"/>
          <w:szCs w:val="22"/>
        </w:rPr>
      </w:pPr>
      <w:r w:rsidRPr="00183AD4">
        <w:rPr>
          <w:bCs/>
          <w:sz w:val="22"/>
          <w:szCs w:val="22"/>
        </w:rPr>
        <w:t>§ 1</w:t>
      </w:r>
      <w:r w:rsidR="00C53607" w:rsidRPr="00183AD4">
        <w:rPr>
          <w:bCs/>
          <w:sz w:val="22"/>
          <w:szCs w:val="22"/>
        </w:rPr>
        <w:t>1</w:t>
      </w:r>
    </w:p>
    <w:p w14:paraId="6FD73FD6" w14:textId="7FF6B012" w:rsidR="00753442" w:rsidRPr="00183AD4" w:rsidRDefault="00184DF4" w:rsidP="006724EA">
      <w:pPr>
        <w:pStyle w:val="Podtytu"/>
        <w:rPr>
          <w:b w:val="0"/>
          <w:bCs w:val="0"/>
          <w:sz w:val="22"/>
          <w:szCs w:val="22"/>
        </w:rPr>
      </w:pPr>
      <w:r w:rsidRPr="00183AD4">
        <w:rPr>
          <w:b w:val="0"/>
          <w:bCs w:val="0"/>
          <w:sz w:val="22"/>
          <w:szCs w:val="22"/>
        </w:rPr>
        <w:t xml:space="preserve">Strony ustalają, iż adresami właściwymi do korespondencji są adresy wskazane w komparycji </w:t>
      </w:r>
      <w:r w:rsidR="003A128A" w:rsidRPr="00183AD4">
        <w:rPr>
          <w:b w:val="0"/>
          <w:bCs w:val="0"/>
          <w:sz w:val="22"/>
          <w:szCs w:val="22"/>
        </w:rPr>
        <w:t>Umow</w:t>
      </w:r>
      <w:r w:rsidRPr="00183AD4">
        <w:rPr>
          <w:b w:val="0"/>
          <w:bCs w:val="0"/>
          <w:sz w:val="22"/>
          <w:szCs w:val="22"/>
        </w:rPr>
        <w:t xml:space="preserve">y. Strony zobowiązują się do wzajemnego informowania się o wszelkich zmianach w/w adresów pod rygorem uznania za skutecznie doręczoną korespondencję kierowaną na ostatni znany drugiej Stronie adres. </w:t>
      </w:r>
    </w:p>
    <w:p w14:paraId="444B08E3" w14:textId="77777777" w:rsidR="00C86DAD" w:rsidRPr="00183AD4" w:rsidRDefault="00C86DAD" w:rsidP="006724EA">
      <w:pPr>
        <w:jc w:val="center"/>
        <w:rPr>
          <w:bCs/>
          <w:sz w:val="22"/>
          <w:szCs w:val="22"/>
        </w:rPr>
      </w:pPr>
    </w:p>
    <w:p w14:paraId="16E2EEC3" w14:textId="411EA3BC" w:rsidR="003E26C0" w:rsidRPr="00183AD4" w:rsidRDefault="002B4F3A" w:rsidP="006724EA">
      <w:pPr>
        <w:jc w:val="center"/>
        <w:rPr>
          <w:sz w:val="22"/>
          <w:szCs w:val="22"/>
        </w:rPr>
      </w:pPr>
      <w:r w:rsidRPr="00183AD4">
        <w:rPr>
          <w:bCs/>
          <w:sz w:val="22"/>
          <w:szCs w:val="22"/>
        </w:rPr>
        <w:t>§ 1</w:t>
      </w:r>
      <w:r w:rsidR="00C53607" w:rsidRPr="00183AD4">
        <w:rPr>
          <w:bCs/>
          <w:sz w:val="22"/>
          <w:szCs w:val="22"/>
        </w:rPr>
        <w:t>2</w:t>
      </w:r>
    </w:p>
    <w:p w14:paraId="1AEE6F35" w14:textId="703FC5BD" w:rsidR="00A03E15" w:rsidRPr="00183AD4" w:rsidRDefault="00A03E15" w:rsidP="0075775A">
      <w:pPr>
        <w:numPr>
          <w:ilvl w:val="0"/>
          <w:numId w:val="12"/>
        </w:numPr>
        <w:autoSpaceDE/>
        <w:autoSpaceDN/>
        <w:ind w:left="0" w:hanging="426"/>
        <w:jc w:val="both"/>
        <w:rPr>
          <w:sz w:val="22"/>
          <w:szCs w:val="22"/>
        </w:rPr>
      </w:pPr>
      <w:r w:rsidRPr="00183AD4">
        <w:rPr>
          <w:sz w:val="22"/>
          <w:szCs w:val="22"/>
        </w:rPr>
        <w:t xml:space="preserve">Przyjmujący Zamówienie  oświadcza, że jest ubezpieczony od odpowiedzialności cywilnej, zarówno w zakresie odpowiedzialności kontraktowej jak i odpowiedzialności z tytułu czynów niedozwolonych, za szkody wyrządzone w związku z udzielaniem świadczeń zdrowotnych będących przedmiotem </w:t>
      </w:r>
      <w:r w:rsidR="003A128A" w:rsidRPr="00183AD4">
        <w:rPr>
          <w:sz w:val="22"/>
          <w:szCs w:val="22"/>
        </w:rPr>
        <w:t>Umow</w:t>
      </w:r>
      <w:r w:rsidRPr="00183AD4">
        <w:rPr>
          <w:sz w:val="22"/>
          <w:szCs w:val="22"/>
        </w:rPr>
        <w:t>y zgodnie z obowiązującymi przepisami prawa.</w:t>
      </w:r>
    </w:p>
    <w:p w14:paraId="482D045B" w14:textId="2BA99765" w:rsidR="005779B1" w:rsidRPr="00183AD4" w:rsidRDefault="00A03E15" w:rsidP="0075775A">
      <w:pPr>
        <w:numPr>
          <w:ilvl w:val="0"/>
          <w:numId w:val="12"/>
        </w:numPr>
        <w:autoSpaceDE/>
        <w:autoSpaceDN/>
        <w:ind w:left="0" w:hanging="426"/>
        <w:jc w:val="both"/>
        <w:rPr>
          <w:sz w:val="22"/>
          <w:szCs w:val="22"/>
        </w:rPr>
      </w:pPr>
      <w:r w:rsidRPr="00183AD4">
        <w:rPr>
          <w:sz w:val="22"/>
          <w:szCs w:val="22"/>
        </w:rPr>
        <w:t xml:space="preserve">Przyjmujący Zamówienie zobowiązuje się do utrzymania ubezpieczenia przez cały czas trwania </w:t>
      </w:r>
      <w:r w:rsidR="003A128A" w:rsidRPr="00183AD4">
        <w:rPr>
          <w:sz w:val="22"/>
          <w:szCs w:val="22"/>
        </w:rPr>
        <w:t>Umow</w:t>
      </w:r>
      <w:r w:rsidRPr="00183AD4">
        <w:rPr>
          <w:sz w:val="22"/>
          <w:szCs w:val="22"/>
        </w:rPr>
        <w:t>y, zgodnie z obowiązującymi przepisami prawa.</w:t>
      </w:r>
    </w:p>
    <w:p w14:paraId="020CECD1" w14:textId="0F8D762A" w:rsidR="005779B1" w:rsidRPr="00183AD4" w:rsidRDefault="005779B1" w:rsidP="0075775A">
      <w:pPr>
        <w:numPr>
          <w:ilvl w:val="0"/>
          <w:numId w:val="12"/>
        </w:numPr>
        <w:autoSpaceDE/>
        <w:autoSpaceDN/>
        <w:ind w:left="0" w:hanging="426"/>
        <w:jc w:val="both"/>
        <w:rPr>
          <w:sz w:val="22"/>
          <w:szCs w:val="22"/>
        </w:rPr>
      </w:pPr>
      <w:r w:rsidRPr="00183AD4">
        <w:rPr>
          <w:sz w:val="22"/>
          <w:szCs w:val="22"/>
        </w:rPr>
        <w:t xml:space="preserve">Przyjmujący Zamówienie zobowiązuje się do dostarczenia nowego dokumentu ubezpieczenia potwierdzającego zawarcie umowy do Sekcji </w:t>
      </w:r>
      <w:r w:rsidR="00FE75B7" w:rsidRPr="00183AD4">
        <w:rPr>
          <w:sz w:val="22"/>
          <w:szCs w:val="22"/>
        </w:rPr>
        <w:t>Rekrutacji, Szkoleń i Spraw Socjalnych</w:t>
      </w:r>
      <w:r w:rsidR="007547EC" w:rsidRPr="00183AD4">
        <w:rPr>
          <w:sz w:val="22"/>
          <w:szCs w:val="22"/>
        </w:rPr>
        <w:t xml:space="preserve"> </w:t>
      </w:r>
      <w:r w:rsidRPr="00183AD4">
        <w:rPr>
          <w:sz w:val="22"/>
          <w:szCs w:val="22"/>
        </w:rPr>
        <w:t xml:space="preserve"> Udzielającego Zamówienie w terminie 10 dni od dnia zawarcia nowej umowy ubezpieczenia.</w:t>
      </w:r>
    </w:p>
    <w:p w14:paraId="44E5D050" w14:textId="77777777" w:rsidR="003E26C0" w:rsidRPr="00183AD4" w:rsidRDefault="003E26C0" w:rsidP="006724EA">
      <w:pPr>
        <w:ind w:left="360" w:hanging="360"/>
        <w:jc w:val="both"/>
        <w:rPr>
          <w:sz w:val="22"/>
          <w:szCs w:val="22"/>
        </w:rPr>
      </w:pPr>
    </w:p>
    <w:p w14:paraId="3F75645B" w14:textId="3FA11CFF" w:rsidR="003E26C0" w:rsidRPr="00183AD4" w:rsidRDefault="003E26C0" w:rsidP="006724EA">
      <w:pPr>
        <w:jc w:val="center"/>
        <w:rPr>
          <w:bCs/>
          <w:sz w:val="22"/>
          <w:szCs w:val="22"/>
        </w:rPr>
      </w:pPr>
      <w:r w:rsidRPr="00183AD4">
        <w:rPr>
          <w:bCs/>
          <w:sz w:val="22"/>
          <w:szCs w:val="22"/>
        </w:rPr>
        <w:t>§ 1</w:t>
      </w:r>
      <w:r w:rsidR="00C53607" w:rsidRPr="00183AD4">
        <w:rPr>
          <w:bCs/>
          <w:sz w:val="22"/>
          <w:szCs w:val="22"/>
        </w:rPr>
        <w:t>3</w:t>
      </w:r>
    </w:p>
    <w:p w14:paraId="1597D8FE" w14:textId="6E5E394B" w:rsidR="00FD5A9C" w:rsidRPr="00183AD4" w:rsidRDefault="007E7FEE" w:rsidP="006724EA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183AD4">
        <w:rPr>
          <w:sz w:val="22"/>
          <w:szCs w:val="22"/>
        </w:rPr>
        <w:t xml:space="preserve">Umowę </w:t>
      </w:r>
      <w:r w:rsidR="00526BDC" w:rsidRPr="00183AD4">
        <w:rPr>
          <w:sz w:val="22"/>
          <w:szCs w:val="22"/>
        </w:rPr>
        <w:t>obowiązuje</w:t>
      </w:r>
      <w:r w:rsidRPr="00183AD4">
        <w:rPr>
          <w:sz w:val="22"/>
          <w:szCs w:val="22"/>
        </w:rPr>
        <w:t xml:space="preserve"> od </w:t>
      </w:r>
      <w:r w:rsidR="00E31B26" w:rsidRPr="00183AD4">
        <w:rPr>
          <w:sz w:val="22"/>
          <w:szCs w:val="22"/>
        </w:rPr>
        <w:t>dnia 1 kwietnia 2021 roku do dnia 3</w:t>
      </w:r>
      <w:r w:rsidR="00D23A55">
        <w:rPr>
          <w:sz w:val="22"/>
          <w:szCs w:val="22"/>
        </w:rPr>
        <w:t>1</w:t>
      </w:r>
      <w:r w:rsidR="00E31B26" w:rsidRPr="00183AD4">
        <w:rPr>
          <w:sz w:val="22"/>
          <w:szCs w:val="22"/>
        </w:rPr>
        <w:t xml:space="preserve"> marca 202</w:t>
      </w:r>
      <w:r w:rsidR="00D23A55">
        <w:rPr>
          <w:sz w:val="22"/>
          <w:szCs w:val="22"/>
        </w:rPr>
        <w:t>2</w:t>
      </w:r>
      <w:r w:rsidR="00E31B26" w:rsidRPr="00183AD4">
        <w:rPr>
          <w:sz w:val="22"/>
          <w:szCs w:val="22"/>
        </w:rPr>
        <w:t xml:space="preserve"> roku.</w:t>
      </w:r>
    </w:p>
    <w:p w14:paraId="7D6C4B42" w14:textId="5A27949F" w:rsidR="00FD5A9C" w:rsidRPr="00183AD4" w:rsidRDefault="00FD5A9C" w:rsidP="006724EA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183AD4">
        <w:rPr>
          <w:rFonts w:eastAsia="Calibri"/>
          <w:sz w:val="22"/>
          <w:szCs w:val="22"/>
          <w:lang w:eastAsia="en-US"/>
        </w:rPr>
        <w:t>Strony postanawiają, iż oprócz wypadków wy</w:t>
      </w:r>
      <w:r w:rsidR="00731CD6" w:rsidRPr="00183AD4">
        <w:rPr>
          <w:rFonts w:eastAsia="Calibri"/>
          <w:sz w:val="22"/>
          <w:szCs w:val="22"/>
          <w:lang w:eastAsia="en-US"/>
        </w:rPr>
        <w:t xml:space="preserve">mienionych w kodeksie cywilnym </w:t>
      </w:r>
      <w:r w:rsidR="003A128A" w:rsidRPr="00183AD4">
        <w:rPr>
          <w:rFonts w:eastAsia="Calibri"/>
          <w:sz w:val="22"/>
          <w:szCs w:val="22"/>
          <w:lang w:eastAsia="en-US"/>
        </w:rPr>
        <w:t>Umow</w:t>
      </w:r>
      <w:r w:rsidRPr="00183AD4">
        <w:rPr>
          <w:rFonts w:eastAsia="Calibri"/>
          <w:sz w:val="22"/>
          <w:szCs w:val="22"/>
          <w:lang w:eastAsia="en-US"/>
        </w:rPr>
        <w:t xml:space="preserve">a ulega rozwiązaniu w następujących </w:t>
      </w:r>
      <w:r w:rsidR="00A25107" w:rsidRPr="00183AD4">
        <w:rPr>
          <w:rFonts w:eastAsia="Calibri"/>
          <w:sz w:val="22"/>
          <w:szCs w:val="22"/>
          <w:lang w:eastAsia="en-US"/>
        </w:rPr>
        <w:t>przypadkach</w:t>
      </w:r>
      <w:r w:rsidRPr="00183AD4">
        <w:rPr>
          <w:rFonts w:eastAsia="Calibri"/>
          <w:sz w:val="22"/>
          <w:szCs w:val="22"/>
          <w:lang w:eastAsia="en-US"/>
        </w:rPr>
        <w:t>:</w:t>
      </w:r>
    </w:p>
    <w:p w14:paraId="3E900BA7" w14:textId="77777777" w:rsidR="00FD5A9C" w:rsidRPr="00183AD4" w:rsidRDefault="00FD5A9C" w:rsidP="006724EA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183AD4">
        <w:rPr>
          <w:rFonts w:eastAsia="Calibri"/>
          <w:sz w:val="22"/>
          <w:szCs w:val="22"/>
          <w:lang w:eastAsia="en-US"/>
        </w:rPr>
        <w:t>z upływem czasu, na który była zawarta;</w:t>
      </w:r>
    </w:p>
    <w:p w14:paraId="371BD611" w14:textId="77777777" w:rsidR="00C2066A" w:rsidRPr="00183AD4" w:rsidRDefault="00FD5A9C" w:rsidP="006724EA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183AD4">
        <w:rPr>
          <w:rFonts w:eastAsia="Calibri"/>
          <w:sz w:val="22"/>
          <w:szCs w:val="22"/>
          <w:lang w:eastAsia="en-US"/>
        </w:rPr>
        <w:t>z dniem zakończenia udzielania określonych świadczeń zdrowotnych;</w:t>
      </w:r>
    </w:p>
    <w:p w14:paraId="2DAB6402" w14:textId="3D5903D5" w:rsidR="00061C3B" w:rsidRPr="00183AD4" w:rsidRDefault="00C2066A" w:rsidP="006724EA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183AD4">
        <w:rPr>
          <w:rFonts w:eastAsia="Calibri"/>
          <w:sz w:val="22"/>
          <w:szCs w:val="22"/>
          <w:lang w:eastAsia="en-US"/>
        </w:rPr>
        <w:t>z ważnych powodów - wskutek oświadczenia złożone</w:t>
      </w:r>
      <w:r w:rsidR="006E6D83" w:rsidRPr="00183AD4">
        <w:rPr>
          <w:rFonts w:eastAsia="Calibri"/>
          <w:sz w:val="22"/>
          <w:szCs w:val="22"/>
          <w:lang w:eastAsia="en-US"/>
        </w:rPr>
        <w:t xml:space="preserve">go z zachowaniem </w:t>
      </w:r>
      <w:r w:rsidRPr="00183AD4">
        <w:rPr>
          <w:rFonts w:eastAsia="Calibri"/>
          <w:sz w:val="22"/>
          <w:szCs w:val="22"/>
          <w:lang w:eastAsia="en-US"/>
        </w:rPr>
        <w:t>miesięcznego okresu wypowiedzenia ze skutkiem na koniec miesiąca kalendarzowego, w szczególności gdy</w:t>
      </w:r>
      <w:r w:rsidR="00061C3B" w:rsidRPr="00183AD4">
        <w:rPr>
          <w:rFonts w:eastAsia="Calibri"/>
          <w:sz w:val="22"/>
          <w:szCs w:val="22"/>
          <w:lang w:eastAsia="en-US"/>
        </w:rPr>
        <w:t>:</w:t>
      </w:r>
    </w:p>
    <w:p w14:paraId="28F4032B" w14:textId="27CAF8D6" w:rsidR="00731CD6" w:rsidRPr="00183AD4" w:rsidRDefault="00C2066A" w:rsidP="006724EA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183AD4">
        <w:rPr>
          <w:rFonts w:eastAsia="Calibri"/>
          <w:sz w:val="22"/>
          <w:szCs w:val="22"/>
          <w:lang w:eastAsia="en-US"/>
        </w:rPr>
        <w:t xml:space="preserve">z przyczyn organizacyjnych leżących po stronie </w:t>
      </w:r>
      <w:r w:rsidR="00061C3B" w:rsidRPr="00183AD4">
        <w:rPr>
          <w:rFonts w:eastAsia="Calibri"/>
          <w:sz w:val="22"/>
          <w:szCs w:val="22"/>
          <w:lang w:eastAsia="en-US"/>
        </w:rPr>
        <w:t xml:space="preserve">Przyjmującego </w:t>
      </w:r>
      <w:r w:rsidRPr="00183AD4">
        <w:rPr>
          <w:rFonts w:eastAsia="Calibri"/>
          <w:sz w:val="22"/>
          <w:szCs w:val="22"/>
          <w:lang w:eastAsia="en-US"/>
        </w:rPr>
        <w:t xml:space="preserve">Zamówienie  dalsze wykonywanie </w:t>
      </w:r>
      <w:r w:rsidR="003A128A" w:rsidRPr="00183AD4">
        <w:rPr>
          <w:rFonts w:eastAsia="Calibri"/>
          <w:sz w:val="22"/>
          <w:szCs w:val="22"/>
          <w:lang w:eastAsia="en-US"/>
        </w:rPr>
        <w:t>Umow</w:t>
      </w:r>
      <w:r w:rsidRPr="00183AD4">
        <w:rPr>
          <w:rFonts w:eastAsia="Calibri"/>
          <w:sz w:val="22"/>
          <w:szCs w:val="22"/>
          <w:lang w:eastAsia="en-US"/>
        </w:rPr>
        <w:t>y byłoby nieuzasadnione lub utrudnione</w:t>
      </w:r>
      <w:r w:rsidR="00FE75B7" w:rsidRPr="00183AD4">
        <w:rPr>
          <w:rFonts w:eastAsia="Calibri"/>
          <w:sz w:val="22"/>
          <w:szCs w:val="22"/>
          <w:lang w:eastAsia="en-US"/>
        </w:rPr>
        <w:t xml:space="preserve"> (prawo do wypowiedzenia Umowy w tym przypadku przysługuje Udzielającemu Zamówienie)</w:t>
      </w:r>
      <w:r w:rsidR="00B75C92" w:rsidRPr="00183AD4">
        <w:rPr>
          <w:rFonts w:eastAsia="Calibri"/>
          <w:sz w:val="22"/>
          <w:szCs w:val="22"/>
          <w:lang w:eastAsia="en-US"/>
        </w:rPr>
        <w:t>,</w:t>
      </w:r>
      <w:r w:rsidRPr="00183AD4">
        <w:rPr>
          <w:rFonts w:eastAsia="Calibri"/>
          <w:sz w:val="22"/>
          <w:szCs w:val="22"/>
          <w:lang w:eastAsia="en-US"/>
        </w:rPr>
        <w:t xml:space="preserve"> </w:t>
      </w:r>
      <w:r w:rsidR="003C5875" w:rsidRPr="00183AD4">
        <w:rPr>
          <w:rFonts w:eastAsia="Calibri"/>
          <w:sz w:val="22"/>
          <w:szCs w:val="22"/>
          <w:lang w:eastAsia="en-US"/>
        </w:rPr>
        <w:t>lub</w:t>
      </w:r>
    </w:p>
    <w:p w14:paraId="188446C9" w14:textId="6FA85342" w:rsidR="00B75C92" w:rsidRPr="00183AD4" w:rsidRDefault="00731CD6" w:rsidP="006724EA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183AD4">
        <w:rPr>
          <w:rFonts w:eastAsia="Calibri"/>
          <w:sz w:val="22"/>
          <w:szCs w:val="22"/>
          <w:lang w:eastAsia="en-US"/>
        </w:rPr>
        <w:t xml:space="preserve">Przyjmujący Zamówienie narusza postanowienia Umowy </w:t>
      </w:r>
      <w:r w:rsidR="00B75C92" w:rsidRPr="00183AD4">
        <w:rPr>
          <w:rFonts w:eastAsia="Calibri"/>
          <w:sz w:val="22"/>
          <w:szCs w:val="22"/>
          <w:lang w:eastAsia="en-US"/>
        </w:rPr>
        <w:t>inne niż te, o których mowa w pkt 4,</w:t>
      </w:r>
    </w:p>
    <w:p w14:paraId="340FE5B9" w14:textId="47037D0B" w:rsidR="00C2066A" w:rsidRPr="00183AD4" w:rsidRDefault="00C2066A" w:rsidP="006724EA">
      <w:pPr>
        <w:pStyle w:val="Akapitzlist"/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183AD4">
        <w:rPr>
          <w:rFonts w:eastAsia="Calibri"/>
          <w:sz w:val="22"/>
          <w:szCs w:val="22"/>
          <w:lang w:eastAsia="en-US"/>
        </w:rPr>
        <w:t xml:space="preserve">(prawo do wypowiedzenia </w:t>
      </w:r>
      <w:r w:rsidR="003A128A" w:rsidRPr="00183AD4">
        <w:rPr>
          <w:rFonts w:eastAsia="Calibri"/>
          <w:sz w:val="22"/>
          <w:szCs w:val="22"/>
          <w:lang w:eastAsia="en-US"/>
        </w:rPr>
        <w:t>Umow</w:t>
      </w:r>
      <w:r w:rsidRPr="00183AD4">
        <w:rPr>
          <w:rFonts w:eastAsia="Calibri"/>
          <w:sz w:val="22"/>
          <w:szCs w:val="22"/>
          <w:lang w:eastAsia="en-US"/>
        </w:rPr>
        <w:t>y w tym przypadku przysługuje Udzielającemu Zamówienie)</w:t>
      </w:r>
      <w:r w:rsidR="00061C3B" w:rsidRPr="00183AD4">
        <w:rPr>
          <w:rFonts w:eastAsia="Calibri"/>
          <w:sz w:val="22"/>
          <w:szCs w:val="22"/>
          <w:lang w:eastAsia="en-US"/>
        </w:rPr>
        <w:t>;</w:t>
      </w:r>
    </w:p>
    <w:p w14:paraId="5578E87A" w14:textId="6464A007" w:rsidR="00FD5A9C" w:rsidRPr="00183AD4" w:rsidRDefault="00F97110" w:rsidP="006724EA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183AD4">
        <w:rPr>
          <w:rFonts w:eastAsia="Calibri"/>
          <w:sz w:val="22"/>
          <w:szCs w:val="22"/>
          <w:lang w:eastAsia="en-US"/>
        </w:rPr>
        <w:t>wskutek oświadczenia jednej ze S</w:t>
      </w:r>
      <w:r w:rsidR="00FD5A9C" w:rsidRPr="00183AD4">
        <w:rPr>
          <w:rFonts w:eastAsia="Calibri"/>
          <w:sz w:val="22"/>
          <w:szCs w:val="22"/>
          <w:lang w:eastAsia="en-US"/>
        </w:rPr>
        <w:t>tron, bez za</w:t>
      </w:r>
      <w:r w:rsidR="00731CD6" w:rsidRPr="00183AD4">
        <w:rPr>
          <w:rFonts w:eastAsia="Calibri"/>
          <w:sz w:val="22"/>
          <w:szCs w:val="22"/>
          <w:lang w:eastAsia="en-US"/>
        </w:rPr>
        <w:t xml:space="preserve">chowania okresu wypowiedzenia, </w:t>
      </w:r>
      <w:r w:rsidR="00FD5A9C" w:rsidRPr="00183AD4">
        <w:rPr>
          <w:rFonts w:eastAsia="Calibri"/>
          <w:sz w:val="22"/>
          <w:szCs w:val="22"/>
          <w:lang w:eastAsia="en-US"/>
        </w:rPr>
        <w:t xml:space="preserve">w przypadku gdy druga strona rażąco narusza istotne postanowienia </w:t>
      </w:r>
      <w:r w:rsidR="003A128A" w:rsidRPr="00183AD4">
        <w:rPr>
          <w:rFonts w:eastAsia="Calibri"/>
          <w:sz w:val="22"/>
          <w:szCs w:val="22"/>
          <w:lang w:eastAsia="en-US"/>
        </w:rPr>
        <w:t>Umow</w:t>
      </w:r>
      <w:r w:rsidR="00FD5A9C" w:rsidRPr="00183AD4">
        <w:rPr>
          <w:rFonts w:eastAsia="Calibri"/>
          <w:sz w:val="22"/>
          <w:szCs w:val="22"/>
          <w:lang w:eastAsia="en-US"/>
        </w:rPr>
        <w:t xml:space="preserve">y, w szczególności gdy: </w:t>
      </w:r>
    </w:p>
    <w:p w14:paraId="1A7B84C3" w14:textId="51A6AEF4" w:rsidR="00FD5A9C" w:rsidRPr="00183AD4" w:rsidRDefault="00FD5A9C" w:rsidP="006724E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183AD4">
        <w:rPr>
          <w:rFonts w:eastAsia="Calibri"/>
          <w:sz w:val="22"/>
          <w:szCs w:val="22"/>
          <w:lang w:eastAsia="en-US"/>
        </w:rPr>
        <w:t>Przyjmujący Zamówienie, mimo wcześniejszego upomnienia, nie realizuje świadczeń zdrowotnych</w:t>
      </w:r>
      <w:r w:rsidR="00714ED1" w:rsidRPr="00183AD4">
        <w:rPr>
          <w:rFonts w:eastAsia="Calibri"/>
          <w:sz w:val="22"/>
          <w:szCs w:val="22"/>
          <w:lang w:eastAsia="en-US"/>
        </w:rPr>
        <w:t>;</w:t>
      </w:r>
    </w:p>
    <w:p w14:paraId="0FA0EAA9" w14:textId="287FEFDF" w:rsidR="00FD5A9C" w:rsidRPr="00183AD4" w:rsidRDefault="00FD5A9C" w:rsidP="006724E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183AD4">
        <w:rPr>
          <w:rFonts w:eastAsia="Calibri"/>
          <w:sz w:val="22"/>
          <w:szCs w:val="22"/>
          <w:lang w:eastAsia="en-US"/>
        </w:rPr>
        <w:t>Przyjmujący Zamówienie nie przedstawił dokumentu potwierdzającego zawarcie umowy ubezpieczenia z tytułu odpowiedzialnośc</w:t>
      </w:r>
      <w:r w:rsidR="00141397" w:rsidRPr="00183AD4">
        <w:rPr>
          <w:rFonts w:eastAsia="Calibri"/>
          <w:sz w:val="22"/>
          <w:szCs w:val="22"/>
          <w:lang w:eastAsia="en-US"/>
        </w:rPr>
        <w:t>i cywilnej, o której mowa w § 1</w:t>
      </w:r>
      <w:r w:rsidR="00C53607" w:rsidRPr="00183AD4">
        <w:rPr>
          <w:rFonts w:eastAsia="Calibri"/>
          <w:sz w:val="22"/>
          <w:szCs w:val="22"/>
          <w:lang w:eastAsia="en-US"/>
        </w:rPr>
        <w:t>2</w:t>
      </w:r>
      <w:r w:rsidRPr="00183AD4">
        <w:rPr>
          <w:rFonts w:eastAsia="Calibri"/>
          <w:sz w:val="22"/>
          <w:szCs w:val="22"/>
          <w:lang w:eastAsia="en-US"/>
        </w:rPr>
        <w:t>;</w:t>
      </w:r>
    </w:p>
    <w:p w14:paraId="2B570341" w14:textId="766C333F" w:rsidR="00FD5A9C" w:rsidRPr="00183AD4" w:rsidRDefault="00FD5A9C" w:rsidP="006724E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183AD4">
        <w:rPr>
          <w:rFonts w:eastAsia="Calibri"/>
          <w:sz w:val="22"/>
          <w:szCs w:val="22"/>
          <w:lang w:eastAsia="en-US"/>
        </w:rPr>
        <w:t xml:space="preserve">Przyjmujący Zamówienie odmówił poddania się kontroli, do której Udzielający Zamówienie </w:t>
      </w:r>
      <w:r w:rsidR="00E81E25" w:rsidRPr="00183AD4">
        <w:rPr>
          <w:rFonts w:eastAsia="Calibri"/>
          <w:sz w:val="22"/>
          <w:szCs w:val="22"/>
          <w:lang w:eastAsia="en-US"/>
        </w:rPr>
        <w:br/>
      </w:r>
      <w:r w:rsidRPr="00183AD4">
        <w:rPr>
          <w:rFonts w:eastAsia="Calibri"/>
          <w:sz w:val="22"/>
          <w:szCs w:val="22"/>
          <w:lang w:eastAsia="en-US"/>
        </w:rPr>
        <w:t xml:space="preserve">i Płatnik są uprawnieni na podstawie </w:t>
      </w:r>
      <w:r w:rsidR="003A128A" w:rsidRPr="00183AD4">
        <w:rPr>
          <w:rFonts w:eastAsia="Calibri"/>
          <w:sz w:val="22"/>
          <w:szCs w:val="22"/>
          <w:lang w:eastAsia="en-US"/>
        </w:rPr>
        <w:t>Umow</w:t>
      </w:r>
      <w:r w:rsidRPr="00183AD4">
        <w:rPr>
          <w:rFonts w:eastAsia="Calibri"/>
          <w:sz w:val="22"/>
          <w:szCs w:val="22"/>
          <w:lang w:eastAsia="en-US"/>
        </w:rPr>
        <w:t>y lub nie wykonał zaleceń pokontrolnych;</w:t>
      </w:r>
    </w:p>
    <w:p w14:paraId="44248E62" w14:textId="154E5903" w:rsidR="00FD5A9C" w:rsidRPr="00183AD4" w:rsidRDefault="00FD5A9C" w:rsidP="006724E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183AD4">
        <w:rPr>
          <w:rFonts w:eastAsia="Calibri"/>
          <w:sz w:val="22"/>
          <w:szCs w:val="22"/>
          <w:lang w:eastAsia="en-US"/>
        </w:rPr>
        <w:t xml:space="preserve">Przyjmujący Zamówienie utracił uprawnienia do wykonywania świadczeń zdrowotnych objętych niniejszą </w:t>
      </w:r>
      <w:r w:rsidR="003A128A" w:rsidRPr="00183AD4">
        <w:rPr>
          <w:rFonts w:eastAsia="Calibri"/>
          <w:sz w:val="22"/>
          <w:szCs w:val="22"/>
          <w:lang w:eastAsia="en-US"/>
        </w:rPr>
        <w:t>Umow</w:t>
      </w:r>
      <w:r w:rsidRPr="00183AD4">
        <w:rPr>
          <w:rFonts w:eastAsia="Calibri"/>
          <w:sz w:val="22"/>
          <w:szCs w:val="22"/>
          <w:lang w:eastAsia="en-US"/>
        </w:rPr>
        <w:t>ą;</w:t>
      </w:r>
    </w:p>
    <w:p w14:paraId="79492610" w14:textId="77777777" w:rsidR="00927B23" w:rsidRPr="00183AD4" w:rsidRDefault="00FD5A9C" w:rsidP="006724E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183AD4">
        <w:rPr>
          <w:rFonts w:eastAsia="Calibri"/>
          <w:sz w:val="22"/>
          <w:szCs w:val="22"/>
          <w:lang w:eastAsia="en-US"/>
        </w:rPr>
        <w:t xml:space="preserve">Udzielający Zamówienie zalega z wypłatą </w:t>
      </w:r>
      <w:r w:rsidR="00927B23" w:rsidRPr="00183AD4">
        <w:rPr>
          <w:rFonts w:eastAsia="Calibri"/>
          <w:sz w:val="22"/>
          <w:szCs w:val="22"/>
          <w:lang w:eastAsia="en-US"/>
        </w:rPr>
        <w:t>wynagrodzenia więcej niż 60 dni,</w:t>
      </w:r>
    </w:p>
    <w:p w14:paraId="412A89BF" w14:textId="37D7716F" w:rsidR="001C6DE8" w:rsidRPr="00183AD4" w:rsidRDefault="001C6DE8" w:rsidP="006724EA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 w:rsidRPr="00183AD4">
        <w:rPr>
          <w:sz w:val="22"/>
          <w:szCs w:val="22"/>
        </w:rPr>
        <w:t>5)</w:t>
      </w:r>
      <w:r w:rsidRPr="00183AD4">
        <w:rPr>
          <w:sz w:val="22"/>
          <w:szCs w:val="22"/>
        </w:rPr>
        <w:tab/>
        <w:t xml:space="preserve">wskutek oświadczenia Udzielającego Zamówienie, z zachowaniem 30 dniowego okresu wypowiedzenia, w przypadku nieuzgodnienia nowych zasad wynagradzania Przyjmującego Zamówienia, o których mowa w </w:t>
      </w:r>
      <w:r w:rsidR="00493625" w:rsidRPr="00183AD4">
        <w:rPr>
          <w:sz w:val="22"/>
          <w:szCs w:val="22"/>
        </w:rPr>
        <w:t>§ 7 ust. 11</w:t>
      </w:r>
      <w:r w:rsidRPr="00183AD4">
        <w:rPr>
          <w:sz w:val="22"/>
          <w:szCs w:val="22"/>
        </w:rPr>
        <w:t xml:space="preserve"> Umowy.</w:t>
      </w:r>
    </w:p>
    <w:p w14:paraId="17F345A6" w14:textId="45AEA6B0" w:rsidR="001C6DE8" w:rsidRPr="00183AD4" w:rsidRDefault="001C6DE8" w:rsidP="006724EA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 w:rsidRPr="00183AD4">
        <w:rPr>
          <w:sz w:val="22"/>
          <w:szCs w:val="22"/>
        </w:rPr>
        <w:t>6)</w:t>
      </w:r>
      <w:r w:rsidRPr="00183AD4">
        <w:rPr>
          <w:sz w:val="22"/>
          <w:szCs w:val="22"/>
        </w:rPr>
        <w:tab/>
        <w:t>bez konieczności składania odrębnych oświadczeń woli, z dniem poprzedzającym dzień  zawarcia pomiędzy Przyjmującym Zamó</w:t>
      </w:r>
      <w:r w:rsidR="001B5E27" w:rsidRPr="00183AD4">
        <w:rPr>
          <w:sz w:val="22"/>
          <w:szCs w:val="22"/>
        </w:rPr>
        <w:t>wienie a Udzielającym Zamówienie</w:t>
      </w:r>
      <w:r w:rsidRPr="00183AD4">
        <w:rPr>
          <w:sz w:val="22"/>
          <w:szCs w:val="22"/>
        </w:rPr>
        <w:t xml:space="preserve"> umowy o pracę, której </w:t>
      </w:r>
      <w:r w:rsidRPr="00183AD4">
        <w:rPr>
          <w:sz w:val="22"/>
          <w:szCs w:val="22"/>
        </w:rPr>
        <w:lastRenderedPageBreak/>
        <w:t>przedmiotem jest udzielanie świadczeń zdrowotnych w zakresie odpowiadającym zakresowi świadczeń zdrowotnych, których udzielanie jest przedmiotem niniejszej Umowy. Przyjmującemu Zamówienie przysługuje wynagrodzenie do dnia rozwiązania niniejszej Umowy. Przyjmujący Zamówienie oświadcza, iż wynagrodzenie to wyczerpuje jego roszczenia z tytułu realizacji Umowy i wcześniejszego rozwiązania niniejszej Umowy oraz zobowiązuje się nie wysuwać w</w:t>
      </w:r>
      <w:r w:rsidR="000B70DD" w:rsidRPr="00183AD4">
        <w:rPr>
          <w:sz w:val="22"/>
          <w:szCs w:val="22"/>
        </w:rPr>
        <w:t>zględem Udzielającego Zamówienie</w:t>
      </w:r>
      <w:r w:rsidRPr="00183AD4">
        <w:rPr>
          <w:sz w:val="22"/>
          <w:szCs w:val="22"/>
        </w:rPr>
        <w:t xml:space="preserve"> roszczeń o zapłatę jakichkolwiek kwot poza tym wynagrodzeniem, bez względu na podstawę prawną.</w:t>
      </w:r>
    </w:p>
    <w:p w14:paraId="2F40D7CF" w14:textId="65A3E009" w:rsidR="00E727E6" w:rsidRPr="00183AD4" w:rsidRDefault="00E727E6" w:rsidP="006724EA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 w:rsidRPr="00183AD4">
        <w:rPr>
          <w:sz w:val="22"/>
          <w:szCs w:val="22"/>
        </w:rPr>
        <w:t xml:space="preserve">7) </w:t>
      </w:r>
      <w:r w:rsidRPr="00183AD4">
        <w:rPr>
          <w:sz w:val="22"/>
          <w:szCs w:val="22"/>
        </w:rPr>
        <w:tab/>
        <w:t>za porozumieniem stron.</w:t>
      </w:r>
    </w:p>
    <w:p w14:paraId="0792DE19" w14:textId="5959B14A" w:rsidR="00A837A9" w:rsidRPr="00183AD4" w:rsidRDefault="00A837A9" w:rsidP="006724EA">
      <w:pPr>
        <w:pStyle w:val="Bezodstpw"/>
        <w:numPr>
          <w:ilvl w:val="0"/>
          <w:numId w:val="1"/>
        </w:numPr>
        <w:ind w:left="360" w:hanging="360"/>
        <w:jc w:val="both"/>
        <w:rPr>
          <w:rFonts w:ascii="Times New Roman" w:eastAsia="Times New Roman" w:hAnsi="Times New Roman" w:cs="Times New Roman"/>
          <w:lang w:eastAsia="pl-PL"/>
        </w:rPr>
      </w:pPr>
      <w:r w:rsidRPr="00183AD4">
        <w:rPr>
          <w:rFonts w:ascii="Times New Roman" w:eastAsia="Times New Roman" w:hAnsi="Times New Roman" w:cs="Times New Roman"/>
          <w:lang w:eastAsia="pl-PL"/>
        </w:rPr>
        <w:t>W przypadku rozwiązania Umowy, o którym mowa w niniejszym paragrafie, Przyjmującemu Zamówienie nie przysługuje prawo do jakiegokolwiek odszkodowania (rekompensaty) poza wynagrodzeniem za prawidłowo wykonane obowiązki umowne do chwili rozwiązania Umowy.</w:t>
      </w:r>
    </w:p>
    <w:p w14:paraId="285F24FF" w14:textId="77777777" w:rsidR="00A837A9" w:rsidRPr="00183AD4" w:rsidRDefault="00A837A9" w:rsidP="006724EA">
      <w:pPr>
        <w:pStyle w:val="Bezodstpw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580F5578" w14:textId="6BBD52C2" w:rsidR="003E26C0" w:rsidRPr="00183AD4" w:rsidRDefault="003E26C0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183AD4">
        <w:rPr>
          <w:bCs/>
          <w:sz w:val="22"/>
          <w:szCs w:val="22"/>
        </w:rPr>
        <w:t>§ 1</w:t>
      </w:r>
      <w:r w:rsidR="00C53607" w:rsidRPr="00183AD4">
        <w:rPr>
          <w:bCs/>
          <w:sz w:val="22"/>
          <w:szCs w:val="22"/>
        </w:rPr>
        <w:t>4</w:t>
      </w:r>
    </w:p>
    <w:p w14:paraId="5F4ECA70" w14:textId="7A835C9B" w:rsidR="001B2532" w:rsidRPr="00183AD4" w:rsidRDefault="001B2532" w:rsidP="0075775A">
      <w:pPr>
        <w:numPr>
          <w:ilvl w:val="0"/>
          <w:numId w:val="16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183AD4">
        <w:rPr>
          <w:rFonts w:eastAsia="Calibri"/>
          <w:bCs/>
          <w:sz w:val="22"/>
          <w:szCs w:val="22"/>
          <w:lang w:eastAsia="en-US"/>
        </w:rPr>
        <w:t xml:space="preserve">Przyjmujący Zamówienie zobowiązuje się nie podejmować czynności prawnych mających na celu zmianę wierzyciela (w szczególności zawierać </w:t>
      </w:r>
      <w:r w:rsidR="003A128A" w:rsidRPr="00183AD4">
        <w:rPr>
          <w:rFonts w:eastAsia="Calibri"/>
          <w:bCs/>
          <w:sz w:val="22"/>
          <w:szCs w:val="22"/>
          <w:lang w:eastAsia="en-US"/>
        </w:rPr>
        <w:t>Umow</w:t>
      </w:r>
      <w:r w:rsidRPr="00183AD4">
        <w:rPr>
          <w:rFonts w:eastAsia="Calibri"/>
          <w:bCs/>
          <w:sz w:val="22"/>
          <w:szCs w:val="22"/>
          <w:lang w:eastAsia="en-US"/>
        </w:rPr>
        <w:t xml:space="preserve">y przelewu), chyba że na powyższe wyrazi zgodę </w:t>
      </w:r>
      <w:r w:rsidR="006E148A" w:rsidRPr="00183AD4">
        <w:rPr>
          <w:rFonts w:eastAsia="Calibri"/>
          <w:bCs/>
          <w:sz w:val="22"/>
          <w:szCs w:val="22"/>
          <w:lang w:eastAsia="en-US"/>
        </w:rPr>
        <w:t>Udzielający Zamówienie</w:t>
      </w:r>
      <w:r w:rsidRPr="00183AD4">
        <w:rPr>
          <w:rFonts w:eastAsia="Calibri"/>
          <w:bCs/>
          <w:sz w:val="22"/>
          <w:szCs w:val="22"/>
          <w:lang w:eastAsia="en-US"/>
        </w:rPr>
        <w:t xml:space="preserve"> w formie pisemnej pod rygorem nieważności, z uwzględnieniem art. 54 ust. 5 ustawy z dnia 15 kwietnia 2011 r. o działalności leczniczej.</w:t>
      </w:r>
    </w:p>
    <w:p w14:paraId="6CB90F77" w14:textId="0E969AD7" w:rsidR="001B2532" w:rsidRPr="00183AD4" w:rsidRDefault="001B2532" w:rsidP="0075775A">
      <w:pPr>
        <w:numPr>
          <w:ilvl w:val="0"/>
          <w:numId w:val="16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183AD4">
        <w:rPr>
          <w:rFonts w:eastAsia="Calibri"/>
          <w:bCs/>
          <w:sz w:val="22"/>
          <w:szCs w:val="22"/>
          <w:lang w:eastAsia="en-US"/>
        </w:rPr>
        <w:t xml:space="preserve">Wierzytelności wynikające z Umowy nie mogą być przedmiotem aportu, chyba że na powyższe wyrazi zgodę </w:t>
      </w:r>
      <w:r w:rsidR="006E148A" w:rsidRPr="00183AD4">
        <w:rPr>
          <w:rFonts w:eastAsia="Calibri"/>
          <w:bCs/>
          <w:sz w:val="22"/>
          <w:szCs w:val="22"/>
          <w:lang w:eastAsia="en-US"/>
        </w:rPr>
        <w:t>Udzielający Zamówienie</w:t>
      </w:r>
      <w:r w:rsidRPr="00183AD4">
        <w:rPr>
          <w:rFonts w:eastAsia="Calibri"/>
          <w:bCs/>
          <w:sz w:val="22"/>
          <w:szCs w:val="22"/>
          <w:lang w:eastAsia="en-US"/>
        </w:rPr>
        <w:t xml:space="preserve"> w formie pisemnej pod rygorem nieważności, </w:t>
      </w:r>
      <w:r w:rsidR="00504B6D" w:rsidRPr="00183AD4">
        <w:rPr>
          <w:rFonts w:eastAsia="Calibri"/>
          <w:bCs/>
          <w:sz w:val="22"/>
          <w:szCs w:val="22"/>
          <w:lang w:eastAsia="en-US"/>
        </w:rPr>
        <w:br/>
      </w:r>
      <w:r w:rsidRPr="00183AD4">
        <w:rPr>
          <w:rFonts w:eastAsia="Calibri"/>
          <w:bCs/>
          <w:sz w:val="22"/>
          <w:szCs w:val="22"/>
          <w:lang w:eastAsia="en-US"/>
        </w:rPr>
        <w:t>z uwzględnieniem art. 54 ust. 5 ustawy z dnia 15 kwietnia 2011 r. o działalności leczniczej.</w:t>
      </w:r>
    </w:p>
    <w:p w14:paraId="596750FE" w14:textId="77777777" w:rsidR="002A290F" w:rsidRPr="00183AD4" w:rsidRDefault="002A290F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184E25CA" w14:textId="3261F002" w:rsidR="00E44D71" w:rsidRPr="00183AD4" w:rsidRDefault="00E44D71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183AD4">
        <w:rPr>
          <w:bCs/>
          <w:sz w:val="22"/>
          <w:szCs w:val="22"/>
        </w:rPr>
        <w:t>§ 1</w:t>
      </w:r>
      <w:r w:rsidR="00C53607" w:rsidRPr="00183AD4">
        <w:rPr>
          <w:bCs/>
          <w:sz w:val="22"/>
          <w:szCs w:val="22"/>
        </w:rPr>
        <w:t>5</w:t>
      </w:r>
    </w:p>
    <w:p w14:paraId="090C7267" w14:textId="5AD6B02E" w:rsidR="00CF33E3" w:rsidRPr="00183AD4" w:rsidRDefault="003E26C0" w:rsidP="006724EA">
      <w:pPr>
        <w:pStyle w:val="Akapitzlist"/>
        <w:ind w:left="0"/>
        <w:jc w:val="both"/>
        <w:rPr>
          <w:sz w:val="22"/>
          <w:szCs w:val="22"/>
        </w:rPr>
      </w:pPr>
      <w:r w:rsidRPr="00183AD4">
        <w:rPr>
          <w:sz w:val="22"/>
          <w:szCs w:val="22"/>
        </w:rPr>
        <w:t xml:space="preserve">Wszelkie zmiany </w:t>
      </w:r>
      <w:r w:rsidR="003A128A" w:rsidRPr="00183AD4">
        <w:rPr>
          <w:sz w:val="22"/>
          <w:szCs w:val="22"/>
        </w:rPr>
        <w:t>Umow</w:t>
      </w:r>
      <w:r w:rsidRPr="00183AD4">
        <w:rPr>
          <w:sz w:val="22"/>
          <w:szCs w:val="22"/>
        </w:rPr>
        <w:t>y wymagają formy p</w:t>
      </w:r>
      <w:r w:rsidR="00146719" w:rsidRPr="00183AD4">
        <w:rPr>
          <w:sz w:val="22"/>
          <w:szCs w:val="22"/>
        </w:rPr>
        <w:t xml:space="preserve">isemnej pod rygorem nieważności, z </w:t>
      </w:r>
      <w:r w:rsidR="006E148A" w:rsidRPr="00183AD4">
        <w:rPr>
          <w:sz w:val="22"/>
          <w:szCs w:val="22"/>
        </w:rPr>
        <w:t xml:space="preserve">uwzględnieniem </w:t>
      </w:r>
      <w:r w:rsidR="00146719" w:rsidRPr="00183AD4">
        <w:rPr>
          <w:sz w:val="22"/>
          <w:szCs w:val="22"/>
        </w:rPr>
        <w:t>art.</w:t>
      </w:r>
      <w:r w:rsidR="006E148A" w:rsidRPr="00183AD4">
        <w:rPr>
          <w:sz w:val="22"/>
          <w:szCs w:val="22"/>
        </w:rPr>
        <w:t xml:space="preserve"> </w:t>
      </w:r>
      <w:r w:rsidR="00146719" w:rsidRPr="00183AD4">
        <w:rPr>
          <w:sz w:val="22"/>
          <w:szCs w:val="22"/>
        </w:rPr>
        <w:t>27 ust.</w:t>
      </w:r>
      <w:r w:rsidR="006E148A" w:rsidRPr="00183AD4">
        <w:rPr>
          <w:sz w:val="22"/>
          <w:szCs w:val="22"/>
        </w:rPr>
        <w:t xml:space="preserve"> </w:t>
      </w:r>
      <w:r w:rsidR="00146719" w:rsidRPr="00183AD4">
        <w:rPr>
          <w:sz w:val="22"/>
          <w:szCs w:val="22"/>
        </w:rPr>
        <w:t>5 ustawy dnia 15 kwietnia 2011</w:t>
      </w:r>
      <w:r w:rsidR="009C67DA" w:rsidRPr="00183AD4">
        <w:rPr>
          <w:sz w:val="22"/>
          <w:szCs w:val="22"/>
        </w:rPr>
        <w:t xml:space="preserve"> </w:t>
      </w:r>
      <w:r w:rsidR="00146719" w:rsidRPr="00183AD4">
        <w:rPr>
          <w:sz w:val="22"/>
          <w:szCs w:val="22"/>
        </w:rPr>
        <w:t>r. o działalności leczniczej.</w:t>
      </w:r>
    </w:p>
    <w:p w14:paraId="3E6EE403" w14:textId="77777777" w:rsidR="00B40918" w:rsidRPr="00183AD4" w:rsidRDefault="00B40918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1CC21B0B" w14:textId="5997CA93" w:rsidR="00EB647D" w:rsidRPr="00183AD4" w:rsidRDefault="003E26C0" w:rsidP="00C9029D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183AD4">
        <w:rPr>
          <w:bCs/>
          <w:sz w:val="22"/>
          <w:szCs w:val="22"/>
        </w:rPr>
        <w:t>§ 1</w:t>
      </w:r>
      <w:r w:rsidR="00C53607" w:rsidRPr="00183AD4">
        <w:rPr>
          <w:bCs/>
          <w:sz w:val="22"/>
          <w:szCs w:val="22"/>
        </w:rPr>
        <w:t>6</w:t>
      </w:r>
    </w:p>
    <w:p w14:paraId="41D97497" w14:textId="02CDCF24" w:rsidR="00C9029D" w:rsidRPr="00183AD4" w:rsidRDefault="00C9029D" w:rsidP="00C9029D">
      <w:pPr>
        <w:pStyle w:val="Bezodstpw"/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83AD4">
        <w:rPr>
          <w:rFonts w:ascii="Times New Roman" w:eastAsia="Times New Roman" w:hAnsi="Times New Roman" w:cs="Times New Roman"/>
          <w:lang w:eastAsia="pl-PL"/>
        </w:rPr>
        <w:t>Wszelkie spory wynikłe na tle wykonania niniejszej umowy będą rozstrzygane na drodze wzajemnych negocjacji. W przypadku braku porozumienia sądem właściwym dla rozstrzygania sporu będzie sąd właściwy miejscowo ze względu na siedzibę Udzielającego Zamówienie.</w:t>
      </w:r>
    </w:p>
    <w:p w14:paraId="37CB952D" w14:textId="77777777" w:rsidR="00C9029D" w:rsidRPr="00183AD4" w:rsidRDefault="00C9029D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7046FB79" w14:textId="3E254B6E" w:rsidR="003E26C0" w:rsidRPr="00183AD4" w:rsidRDefault="003E26C0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183AD4">
        <w:rPr>
          <w:bCs/>
          <w:sz w:val="22"/>
          <w:szCs w:val="22"/>
        </w:rPr>
        <w:t>§ 1</w:t>
      </w:r>
      <w:r w:rsidR="00C53607" w:rsidRPr="00183AD4">
        <w:rPr>
          <w:bCs/>
          <w:sz w:val="22"/>
          <w:szCs w:val="22"/>
        </w:rPr>
        <w:t>7</w:t>
      </w:r>
    </w:p>
    <w:p w14:paraId="46139F64" w14:textId="2DA55CD8" w:rsidR="00C9029D" w:rsidRPr="00183AD4" w:rsidRDefault="00C9029D" w:rsidP="00C9029D">
      <w:pPr>
        <w:pStyle w:val="Zwykyteks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183AD4">
        <w:rPr>
          <w:rFonts w:ascii="Times New Roman" w:hAnsi="Times New Roman" w:cs="Times New Roman"/>
          <w:sz w:val="22"/>
          <w:szCs w:val="22"/>
        </w:rPr>
        <w:t>W sprawach nieuregulowanych mają zastosowanie odpowiednie przepisy w szczególności: ustawy o działalności leczniczej, ustawy o Prawach Pacjenta i Rzeczniku Praw Pacjenta, ogólnego rozporządzenia o ochronie danych, rozporządzenia Ministra Zdrowia w sprawie rodzajów i zakresu dokumentacji medycznej oraz sposobu jej przetwarzania oraz kodeksu cywilnego.</w:t>
      </w:r>
    </w:p>
    <w:p w14:paraId="5301F7CC" w14:textId="77777777" w:rsidR="004C5651" w:rsidRPr="00183AD4" w:rsidRDefault="004C5651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274B83FB" w14:textId="3E3E3F0E" w:rsidR="003E26C0" w:rsidRPr="00183AD4" w:rsidRDefault="003E26C0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183AD4">
        <w:rPr>
          <w:bCs/>
          <w:sz w:val="22"/>
          <w:szCs w:val="22"/>
        </w:rPr>
        <w:t xml:space="preserve">§ </w:t>
      </w:r>
      <w:r w:rsidR="00C53607" w:rsidRPr="00183AD4">
        <w:rPr>
          <w:bCs/>
          <w:sz w:val="22"/>
          <w:szCs w:val="22"/>
        </w:rPr>
        <w:t>18</w:t>
      </w:r>
    </w:p>
    <w:p w14:paraId="58A3C0C2" w14:textId="77777777" w:rsidR="00E642A8" w:rsidRPr="00183AD4" w:rsidRDefault="00E642A8" w:rsidP="006724EA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183AD4">
        <w:rPr>
          <w:rFonts w:ascii="Times New Roman" w:eastAsia="Times New Roman" w:hAnsi="Times New Roman" w:cs="Times New Roman"/>
          <w:lang w:eastAsia="pl-PL"/>
        </w:rPr>
        <w:t xml:space="preserve">Umowę sporządzono w </w:t>
      </w:r>
      <w:r w:rsidRPr="00183AD4">
        <w:rPr>
          <w:rFonts w:ascii="Times New Roman" w:eastAsia="Times New Roman" w:hAnsi="Times New Roman" w:cs="Times New Roman"/>
          <w:b/>
          <w:lang w:eastAsia="pl-PL"/>
        </w:rPr>
        <w:t>dwóch</w:t>
      </w:r>
      <w:r w:rsidRPr="00183AD4">
        <w:rPr>
          <w:rFonts w:ascii="Times New Roman" w:eastAsia="Times New Roman" w:hAnsi="Times New Roman" w:cs="Times New Roman"/>
          <w:lang w:eastAsia="pl-PL"/>
        </w:rPr>
        <w:t xml:space="preserve"> jednobrzmiących egzemplarzach, po jednym dla każdej ze Stron.</w:t>
      </w:r>
    </w:p>
    <w:p w14:paraId="4E590D05" w14:textId="77777777" w:rsidR="005425B1" w:rsidRPr="00183AD4" w:rsidRDefault="005425B1" w:rsidP="006724EA">
      <w:pPr>
        <w:rPr>
          <w:sz w:val="22"/>
          <w:szCs w:val="22"/>
        </w:rPr>
      </w:pPr>
    </w:p>
    <w:p w14:paraId="37DC6BAB" w14:textId="031B14B1" w:rsidR="00954982" w:rsidRPr="00183AD4" w:rsidRDefault="003E26C0" w:rsidP="006724EA">
      <w:pPr>
        <w:rPr>
          <w:rFonts w:eastAsia="Calibri"/>
          <w:b/>
          <w:sz w:val="22"/>
          <w:szCs w:val="22"/>
          <w:lang w:eastAsia="en-US"/>
        </w:rPr>
      </w:pPr>
      <w:r w:rsidRPr="00183AD4">
        <w:rPr>
          <w:bCs/>
          <w:sz w:val="22"/>
          <w:szCs w:val="22"/>
        </w:rPr>
        <w:t xml:space="preserve">    </w:t>
      </w:r>
      <w:r w:rsidR="00CF33E3" w:rsidRPr="00183AD4">
        <w:rPr>
          <w:rFonts w:eastAsia="Calibri"/>
          <w:b/>
          <w:sz w:val="22"/>
          <w:szCs w:val="22"/>
          <w:lang w:eastAsia="en-US"/>
        </w:rPr>
        <w:t>UDZIELAJĄCY ZAMÓWIENIE (SU)</w:t>
      </w:r>
      <w:r w:rsidR="00CF33E3" w:rsidRPr="00183AD4">
        <w:rPr>
          <w:rFonts w:eastAsia="Calibri"/>
          <w:b/>
          <w:sz w:val="22"/>
          <w:szCs w:val="22"/>
          <w:lang w:eastAsia="en-US"/>
        </w:rPr>
        <w:tab/>
      </w:r>
      <w:r w:rsidR="00CF33E3" w:rsidRPr="00183AD4">
        <w:rPr>
          <w:rFonts w:eastAsia="Calibri"/>
          <w:b/>
          <w:sz w:val="22"/>
          <w:szCs w:val="22"/>
          <w:lang w:eastAsia="en-US"/>
        </w:rPr>
        <w:tab/>
      </w:r>
      <w:r w:rsidR="00CF33E3" w:rsidRPr="00183AD4">
        <w:rPr>
          <w:rFonts w:eastAsia="Calibri"/>
          <w:b/>
          <w:sz w:val="22"/>
          <w:szCs w:val="22"/>
          <w:lang w:eastAsia="en-US"/>
        </w:rPr>
        <w:tab/>
        <w:t>PRZYJMUJĄCY ZAMÓWIENIE</w:t>
      </w:r>
    </w:p>
    <w:p w14:paraId="40F56FFD" w14:textId="0FB93E64" w:rsidR="00151D35" w:rsidRPr="00183AD4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509B496F" w14:textId="45DB39E1" w:rsidR="00151D35" w:rsidRPr="00183AD4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0648374C" w14:textId="70A5DA91" w:rsidR="00151D35" w:rsidRPr="00183AD4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25BEE2FD" w14:textId="5814ADD1" w:rsidR="00151D35" w:rsidRPr="00183AD4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2C5D1B8B" w14:textId="65E39853" w:rsidR="00151D35" w:rsidRPr="00183AD4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6757A55B" w14:textId="23F8938F" w:rsidR="00151D35" w:rsidRPr="00183AD4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1241A068" w14:textId="0D0667D1" w:rsidR="00151D35" w:rsidRPr="00183AD4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25412C65" w14:textId="0B165226" w:rsidR="00792E18" w:rsidRPr="00183AD4" w:rsidRDefault="00792E18" w:rsidP="00875743">
      <w:pPr>
        <w:tabs>
          <w:tab w:val="left" w:pos="1185"/>
        </w:tabs>
        <w:rPr>
          <w:b/>
          <w:color w:val="000000" w:themeColor="text1"/>
        </w:rPr>
      </w:pPr>
    </w:p>
    <w:p w14:paraId="00AB3071" w14:textId="77777777" w:rsidR="00792E18" w:rsidRPr="00183AD4" w:rsidRDefault="00792E18" w:rsidP="00007FC1">
      <w:pPr>
        <w:tabs>
          <w:tab w:val="left" w:pos="1185"/>
        </w:tabs>
        <w:jc w:val="right"/>
        <w:rPr>
          <w:b/>
          <w:color w:val="000000" w:themeColor="text1"/>
        </w:rPr>
      </w:pPr>
    </w:p>
    <w:p w14:paraId="45930FD9" w14:textId="77777777" w:rsidR="00792E18" w:rsidRPr="00183AD4" w:rsidRDefault="00792E18" w:rsidP="00007FC1">
      <w:pPr>
        <w:tabs>
          <w:tab w:val="left" w:pos="1185"/>
        </w:tabs>
        <w:jc w:val="right"/>
        <w:rPr>
          <w:b/>
          <w:color w:val="000000" w:themeColor="text1"/>
        </w:rPr>
      </w:pPr>
    </w:p>
    <w:p w14:paraId="2DCBFFE0" w14:textId="77777777" w:rsidR="00504B6D" w:rsidRPr="00183AD4" w:rsidRDefault="00504B6D">
      <w:pPr>
        <w:autoSpaceDE/>
        <w:autoSpaceDN/>
        <w:rPr>
          <w:b/>
          <w:color w:val="000000" w:themeColor="text1"/>
        </w:rPr>
      </w:pPr>
      <w:r w:rsidRPr="00183AD4">
        <w:rPr>
          <w:b/>
          <w:color w:val="000000" w:themeColor="text1"/>
        </w:rPr>
        <w:br w:type="page"/>
      </w:r>
    </w:p>
    <w:p w14:paraId="0DEA210E" w14:textId="42BED3B1" w:rsidR="00007FC1" w:rsidRPr="00183AD4" w:rsidRDefault="00007FC1" w:rsidP="00007FC1">
      <w:pPr>
        <w:tabs>
          <w:tab w:val="left" w:pos="1185"/>
        </w:tabs>
        <w:jc w:val="right"/>
        <w:rPr>
          <w:b/>
          <w:color w:val="000000" w:themeColor="text1"/>
        </w:rPr>
      </w:pPr>
      <w:r w:rsidRPr="00183AD4">
        <w:rPr>
          <w:b/>
          <w:color w:val="000000" w:themeColor="text1"/>
        </w:rPr>
        <w:lastRenderedPageBreak/>
        <w:t xml:space="preserve">Załącznik nr 1 </w:t>
      </w:r>
    </w:p>
    <w:p w14:paraId="6A02CC55" w14:textId="77777777" w:rsidR="00007FC1" w:rsidRPr="00183AD4" w:rsidRDefault="00007FC1" w:rsidP="00007FC1">
      <w:pPr>
        <w:tabs>
          <w:tab w:val="left" w:pos="1185"/>
        </w:tabs>
        <w:jc w:val="right"/>
        <w:rPr>
          <w:color w:val="000000" w:themeColor="text1"/>
        </w:rPr>
      </w:pPr>
      <w:r w:rsidRPr="00183AD4">
        <w:rPr>
          <w:color w:val="000000" w:themeColor="text1"/>
        </w:rPr>
        <w:t>do Umowy nr SU …….……..………</w:t>
      </w:r>
    </w:p>
    <w:p w14:paraId="0865C634" w14:textId="77777777" w:rsidR="00007FC1" w:rsidRPr="00183AD4" w:rsidRDefault="00007FC1" w:rsidP="00007FC1">
      <w:pPr>
        <w:pStyle w:val="Stopka"/>
        <w:tabs>
          <w:tab w:val="clear" w:pos="4536"/>
          <w:tab w:val="clear" w:pos="9072"/>
          <w:tab w:val="left" w:pos="5745"/>
        </w:tabs>
        <w:spacing w:line="276" w:lineRule="auto"/>
        <w:rPr>
          <w:color w:val="000000" w:themeColor="text1"/>
          <w:sz w:val="22"/>
          <w:szCs w:val="22"/>
        </w:rPr>
      </w:pPr>
    </w:p>
    <w:p w14:paraId="43716CE4" w14:textId="77777777" w:rsidR="00007FC1" w:rsidRPr="00183AD4" w:rsidRDefault="00007FC1" w:rsidP="00007FC1">
      <w:pPr>
        <w:suppressAutoHyphens/>
        <w:jc w:val="center"/>
        <w:rPr>
          <w:rFonts w:eastAsia="SimSun"/>
          <w:color w:val="000000" w:themeColor="text1"/>
          <w:lang w:eastAsia="ar-SA"/>
        </w:rPr>
      </w:pPr>
      <w:r w:rsidRPr="00183AD4">
        <w:rPr>
          <w:rFonts w:eastAsia="SimSun"/>
          <w:color w:val="000000" w:themeColor="text1"/>
          <w:lang w:eastAsia="ar-SA"/>
        </w:rPr>
        <w:t>Wzór identyfikatora</w:t>
      </w:r>
    </w:p>
    <w:p w14:paraId="716B42EA" w14:textId="77777777" w:rsidR="00007FC1" w:rsidRPr="00183AD4" w:rsidRDefault="00007FC1" w:rsidP="00007FC1">
      <w:pPr>
        <w:suppressAutoHyphens/>
        <w:jc w:val="center"/>
        <w:rPr>
          <w:rFonts w:eastAsia="SimSun"/>
          <w:color w:val="000000" w:themeColor="text1"/>
          <w:lang w:eastAsia="ar-SA"/>
        </w:rPr>
      </w:pPr>
      <w:r w:rsidRPr="00183AD4">
        <w:rPr>
          <w:rFonts w:eastAsia="SimSun"/>
          <w:color w:val="000000" w:themeColor="text1"/>
          <w:lang w:eastAsia="ar-SA"/>
        </w:rPr>
        <w:t>obowiązującego w Szpitalu Uniwersyteckim</w:t>
      </w:r>
    </w:p>
    <w:p w14:paraId="3AF2EDEA" w14:textId="77777777" w:rsidR="00007FC1" w:rsidRPr="00183AD4" w:rsidRDefault="00007FC1" w:rsidP="00007FC1">
      <w:pPr>
        <w:rPr>
          <w:color w:val="000000" w:themeColor="text1"/>
        </w:rPr>
      </w:pP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007FC1" w:rsidRPr="00183AD4" w14:paraId="19A22460" w14:textId="77777777" w:rsidTr="009B1508">
        <w:trPr>
          <w:trHeight w:val="3646"/>
        </w:trPr>
        <w:tc>
          <w:tcPr>
            <w:tcW w:w="4990" w:type="dxa"/>
            <w:shd w:val="clear" w:color="auto" w:fill="auto"/>
          </w:tcPr>
          <w:p w14:paraId="149DFADC" w14:textId="77777777" w:rsidR="00007FC1" w:rsidRPr="00183AD4" w:rsidRDefault="00007FC1" w:rsidP="009B1508">
            <w:pPr>
              <w:tabs>
                <w:tab w:val="left" w:pos="1185"/>
              </w:tabs>
              <w:jc w:val="center"/>
              <w:rPr>
                <w:color w:val="000000" w:themeColor="text1"/>
              </w:rPr>
            </w:pPr>
            <w:r w:rsidRPr="00183AD4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662F95E" wp14:editId="3E054392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588645</wp:posOffset>
                      </wp:positionV>
                      <wp:extent cx="2914650" cy="1009650"/>
                      <wp:effectExtent l="0" t="0" r="0" b="0"/>
                      <wp:wrapNone/>
                      <wp:docPr id="324" name="Prostokąt zaokrąglony 3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4650" cy="10096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60FB768" w14:textId="77777777" w:rsidR="003C1650" w:rsidRDefault="003C1650" w:rsidP="00007FC1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</w:p>
                                <w:p w14:paraId="4042E2D1" w14:textId="43A1ED0C" w:rsidR="003C1650" w:rsidRDefault="003C1650" w:rsidP="00007FC1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 xml:space="preserve">Zakład Diagnostyki </w:t>
                                  </w:r>
                                </w:p>
                                <w:p w14:paraId="74473FDA" w14:textId="7B625167" w:rsidR="00007FC1" w:rsidRPr="003B6987" w:rsidRDefault="003C1650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>Obrazowej</w:t>
                                  </w:r>
                                  <w:r w:rsidR="000005CC"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 xml:space="preserve"> </w:t>
                                  </w:r>
                                  <w:r w:rsidR="00507B0E"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 xml:space="preserve"> </w:t>
                                  </w:r>
                                </w:p>
                                <w:p w14:paraId="6C69797E" w14:textId="77777777" w:rsidR="00007FC1" w:rsidRPr="00310352" w:rsidRDefault="00007FC1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14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Prostokąt zaokrąglony 324" o:spid="_x0000_s1026" style="position:absolute;left:0;text-align:left;margin-left:-.75pt;margin-top:46.35pt;width:229.5pt;height:79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" stroked="f">
                      <v:textbox>
                        <w:txbxContent>
                          <w:p w14:paraId="360FB768" w14:textId="77777777" w:rsidR="003C1650" w:rsidRDefault="003C1650" w:rsidP="00007FC1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</w:p>
                          <w:p w14:paraId="4042E2D1" w14:textId="43A1ED0C" w:rsidR="003C1650" w:rsidRDefault="003C1650" w:rsidP="00007FC1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 xml:space="preserve">Zakład Diagnostyki </w:t>
                            </w:r>
                          </w:p>
                          <w:p w14:paraId="74473FDA" w14:textId="7B625167" w:rsidR="00007FC1" w:rsidRPr="003B6987" w:rsidRDefault="003C1650" w:rsidP="00007FC1">
                            <w:pPr>
                              <w:jc w:val="center"/>
                              <w:rPr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>Obrazowej</w:t>
                            </w:r>
                            <w:r w:rsidR="000005CC"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 xml:space="preserve"> </w:t>
                            </w:r>
                            <w:r w:rsidR="00507B0E"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 xml:space="preserve"> </w:t>
                            </w:r>
                          </w:p>
                          <w:p w14:paraId="6C69797E" w14:textId="77777777" w:rsidR="00007FC1" w:rsidRPr="00310352" w:rsidRDefault="00007FC1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14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183AD4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AFE0942" wp14:editId="2EB62549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1662430</wp:posOffset>
                      </wp:positionV>
                      <wp:extent cx="3011170" cy="561340"/>
                      <wp:effectExtent l="0" t="0" r="17780" b="10160"/>
                      <wp:wrapNone/>
                      <wp:docPr id="323" name="Prostokąt zaokrąglony 3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566B4CF" w14:textId="77777777" w:rsidR="00007FC1" w:rsidRPr="00233AD2" w:rsidRDefault="00007FC1" w:rsidP="00007FC1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mgr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 Jerzy Kowalski</w:t>
                                  </w:r>
                                </w:p>
                                <w:p w14:paraId="70334189" w14:textId="77777777" w:rsidR="00007FC1" w:rsidRPr="00614BED" w:rsidRDefault="00007FC1" w:rsidP="00007FC1">
                                  <w:pPr>
                                    <w:pStyle w:val="Zwykytekst"/>
                                    <w:jc w:val="center"/>
                                    <w:rPr>
                                      <w:b/>
                                      <w:bCs/>
                                      <w:color w:val="9B193F"/>
                                      <w:sz w:val="24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Specjalista</w:t>
                                  </w:r>
                                  <w:r w:rsidRPr="00614BED">
                                    <w:rPr>
                                      <w:b/>
                                      <w:color w:val="9B193F"/>
                                      <w:sz w:val="24"/>
                                      <w:szCs w:val="28"/>
                                    </w:rPr>
                                    <w:br/>
                                  </w:r>
                                </w:p>
                                <w:p w14:paraId="79662AE3" w14:textId="77777777" w:rsidR="00007FC1" w:rsidRPr="00F338CE" w:rsidRDefault="00007FC1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Prostokąt zaokrąglony 323" o:spid="_x0000_s1027" style="position:absolute;left:0;text-align:left;margin-left:-1.45pt;margin-top:130.9pt;width:237.1pt;height:44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" strokecolor="#9b193f">
                      <v:textbox>
                        <w:txbxContent>
                          <w:p w14:paraId="2566B4CF" w14:textId="77777777" w:rsidR="00007FC1" w:rsidRPr="00233AD2" w:rsidRDefault="00007FC1" w:rsidP="00007FC1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mgr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 Jerzy Kowalski</w:t>
                            </w:r>
                          </w:p>
                          <w:p w14:paraId="70334189" w14:textId="77777777" w:rsidR="00007FC1" w:rsidRPr="00614BED" w:rsidRDefault="00007FC1" w:rsidP="00007FC1">
                            <w:pPr>
                              <w:pStyle w:val="Zwykytekst"/>
                              <w:jc w:val="center"/>
                              <w:rPr>
                                <w:b/>
                                <w:bCs/>
                                <w:color w:val="9B193F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Specjalista</w:t>
                            </w:r>
                            <w:r w:rsidRPr="00614BED">
                              <w:rPr>
                                <w:b/>
                                <w:color w:val="9B193F"/>
                                <w:sz w:val="24"/>
                                <w:szCs w:val="28"/>
                              </w:rPr>
                              <w:br/>
                            </w:r>
                          </w:p>
                          <w:p w14:paraId="79662AE3" w14:textId="77777777" w:rsidR="00007FC1" w:rsidRPr="00F338CE" w:rsidRDefault="00007FC1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183AD4">
              <w:rPr>
                <w:noProof/>
                <w:color w:val="000000" w:themeColor="text1"/>
              </w:rPr>
              <w:drawing>
                <wp:inline distT="0" distB="0" distL="0" distR="0" wp14:anchorId="1CC1222F" wp14:editId="3849358C">
                  <wp:extent cx="1256030" cy="548640"/>
                  <wp:effectExtent l="0" t="0" r="1270" b="3810"/>
                  <wp:docPr id="318" name="Obraz 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83AD4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B9818D8" wp14:editId="44FE0044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0"/>
                      <wp:wrapNone/>
                      <wp:docPr id="316" name="Prostokąt 3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rect w14:anchorId="7A3DED98" id="Prostokąt 316" o:spid="_x0000_s1026" style="position:absolute;margin-left:-.2pt;margin-top:.4pt;width:250.5pt;height:4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" filled="f" fillcolor="#4f81bd" stroked="f" strokecolor="#f2f2f2" strokeweight="3pt"/>
                  </w:pict>
                </mc:Fallback>
              </mc:AlternateContent>
            </w:r>
            <w:r w:rsidRPr="00183AD4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F5D1CD3" wp14:editId="1227A89E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663575"/>
                      <wp:effectExtent l="0" t="0" r="0" b="3175"/>
                      <wp:wrapNone/>
                      <wp:docPr id="307" name="Pole tekstowe 3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663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5F884C0F" w14:textId="77777777" w:rsidR="00007FC1" w:rsidRPr="00CB6701" w:rsidRDefault="00007FC1" w:rsidP="00007FC1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307" o:spid="_x0000_s1028" type="#_x0000_t202" style="position:absolute;left:0;text-align:left;margin-left:149.75pt;margin-top:-.85pt;width:92.65pt;height:52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" filled="f" fillcolor="#4f81bd" stroked="f" strokecolor="#4f81bd" strokeweight="0">
                      <v:textbox style="mso-fit-shape-to-text:t">
                        <w:txbxContent>
                          <w:p w14:paraId="5F884C0F" w14:textId="77777777" w:rsidR="00007FC1" w:rsidRPr="00CB6701" w:rsidRDefault="00007FC1" w:rsidP="00007FC1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83AD4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67C6056" wp14:editId="3C8879CA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3175" b="0"/>
                      <wp:wrapNone/>
                      <wp:docPr id="305" name="Prostokąt 3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rect w14:anchorId="017FC79D" id="Prostokąt 305" o:spid="_x0000_s1026" style="position:absolute;margin-left:-7.1pt;margin-top:-.85pt;width:250.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" filled="f" fillcolor="#4f81bd" stroked="f" strokecolor="#f2f2f2" strokeweight="3pt"/>
                  </w:pict>
                </mc:Fallback>
              </mc:AlternateContent>
            </w:r>
          </w:p>
        </w:tc>
        <w:tc>
          <w:tcPr>
            <w:tcW w:w="4990" w:type="dxa"/>
          </w:tcPr>
          <w:p w14:paraId="0BAD7D07" w14:textId="77777777" w:rsidR="00007FC1" w:rsidRPr="00183AD4" w:rsidRDefault="00007FC1" w:rsidP="009B1508">
            <w:pPr>
              <w:tabs>
                <w:tab w:val="left" w:pos="1185"/>
              </w:tabs>
              <w:jc w:val="center"/>
              <w:rPr>
                <w:color w:val="000000" w:themeColor="text1"/>
              </w:rPr>
            </w:pPr>
            <w:r w:rsidRPr="00183AD4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AB51D36" wp14:editId="712E90DB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569595</wp:posOffset>
                      </wp:positionV>
                      <wp:extent cx="3011170" cy="1028700"/>
                      <wp:effectExtent l="0" t="0" r="0" b="0"/>
                      <wp:wrapNone/>
                      <wp:docPr id="1" name="Prostokąt zaokrąglony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10287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C9F8030" w14:textId="77777777" w:rsidR="003C1650" w:rsidRDefault="003C1650" w:rsidP="003C1650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</w:p>
                                <w:p w14:paraId="51879BD1" w14:textId="071ADD11" w:rsidR="003C1650" w:rsidRDefault="003C1650" w:rsidP="003C1650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 xml:space="preserve">Zakład Diagnostyki </w:t>
                                  </w:r>
                                </w:p>
                                <w:p w14:paraId="5A7183FB" w14:textId="12870AC9" w:rsidR="003C1650" w:rsidRPr="003B6987" w:rsidRDefault="003C1650" w:rsidP="003C1650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>Obrazowej</w:t>
                                  </w:r>
                                  <w:r w:rsidR="000005CC"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 xml:space="preserve"> </w:t>
                                  </w:r>
                                  <w:r w:rsidR="00507B0E"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 xml:space="preserve"> </w:t>
                                  </w:r>
                                </w:p>
                                <w:p w14:paraId="0865F023" w14:textId="77777777" w:rsidR="00007FC1" w:rsidRPr="00614BED" w:rsidRDefault="00007FC1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Cs w:val="28"/>
                                    </w:rPr>
                                  </w:pPr>
                                </w:p>
                                <w:p w14:paraId="49BA2D6E" w14:textId="77777777" w:rsidR="00007FC1" w:rsidRPr="00814892" w:rsidRDefault="00007FC1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Prostokąt zaokrąglony 1" o:spid="_x0000_s1029" style="position:absolute;left:0;text-align:left;margin-left:-.5pt;margin-top:44.85pt;width:237.1pt;height:8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" stroked="f">
                      <v:textbox>
                        <w:txbxContent>
                          <w:p w14:paraId="2C9F8030" w14:textId="77777777" w:rsidR="003C1650" w:rsidRDefault="003C1650" w:rsidP="003C1650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</w:p>
                          <w:p w14:paraId="51879BD1" w14:textId="071ADD11" w:rsidR="003C1650" w:rsidRDefault="003C1650" w:rsidP="003C1650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 xml:space="preserve">Zakład Diagnostyki </w:t>
                            </w:r>
                          </w:p>
                          <w:p w14:paraId="5A7183FB" w14:textId="12870AC9" w:rsidR="003C1650" w:rsidRPr="003B6987" w:rsidRDefault="003C1650" w:rsidP="003C1650">
                            <w:pPr>
                              <w:jc w:val="center"/>
                              <w:rPr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>Obrazowej</w:t>
                            </w:r>
                            <w:r w:rsidR="000005CC"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 xml:space="preserve"> </w:t>
                            </w:r>
                            <w:r w:rsidR="00507B0E"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 xml:space="preserve"> </w:t>
                            </w:r>
                          </w:p>
                          <w:p w14:paraId="0865F023" w14:textId="77777777" w:rsidR="00007FC1" w:rsidRPr="00614BED" w:rsidRDefault="00007FC1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Cs w:val="28"/>
                              </w:rPr>
                            </w:pPr>
                          </w:p>
                          <w:p w14:paraId="49BA2D6E" w14:textId="77777777" w:rsidR="00007FC1" w:rsidRPr="00814892" w:rsidRDefault="00007FC1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183AD4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2782582" wp14:editId="7643C11E">
                      <wp:simplePos x="0" y="0"/>
                      <wp:positionH relativeFrom="column">
                        <wp:posOffset>61595</wp:posOffset>
                      </wp:positionH>
                      <wp:positionV relativeFrom="paragraph">
                        <wp:posOffset>1690370</wp:posOffset>
                      </wp:positionV>
                      <wp:extent cx="3011170" cy="561340"/>
                      <wp:effectExtent l="0" t="0" r="17780" b="10160"/>
                      <wp:wrapNone/>
                      <wp:docPr id="2" name="Prostokąt zaokrąglony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66DB014" w14:textId="77777777" w:rsidR="00007FC1" w:rsidRPr="00233AD2" w:rsidRDefault="00007FC1" w:rsidP="00007FC1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mgr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 Jerzy Kowalski</w:t>
                                  </w:r>
                                </w:p>
                                <w:p w14:paraId="39089DF2" w14:textId="77777777" w:rsidR="00007FC1" w:rsidRPr="00F338CE" w:rsidRDefault="00007FC1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Specjalista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Prostokąt zaokrąglony 2" o:spid="_x0000_s1030" style="position:absolute;left:0;text-align:left;margin-left:4.85pt;margin-top:133.1pt;width:237.1pt;height:44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" strokecolor="#9b193f">
                      <v:textbox>
                        <w:txbxContent>
                          <w:p w14:paraId="066DB014" w14:textId="77777777" w:rsidR="00007FC1" w:rsidRPr="00233AD2" w:rsidRDefault="00007FC1" w:rsidP="00007FC1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mgr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 Jerzy Kowalski</w:t>
                            </w:r>
                          </w:p>
                          <w:p w14:paraId="39089DF2" w14:textId="77777777" w:rsidR="00007FC1" w:rsidRPr="00F338CE" w:rsidRDefault="00007FC1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Specjalista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183AD4">
              <w:rPr>
                <w:noProof/>
                <w:color w:val="000000" w:themeColor="text1"/>
              </w:rPr>
              <w:drawing>
                <wp:inline distT="0" distB="0" distL="0" distR="0" wp14:anchorId="20549463" wp14:editId="67CD5070">
                  <wp:extent cx="1256030" cy="548640"/>
                  <wp:effectExtent l="0" t="0" r="1270" b="3810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83AD4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A93B48D" wp14:editId="1F82533A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0"/>
                      <wp:wrapNone/>
                      <wp:docPr id="3" name="Prostoką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rect w14:anchorId="57F112EE" id="Prostokąt 3" o:spid="_x0000_s1026" style="position:absolute;margin-left:-.2pt;margin-top:.4pt;width:250.5pt;height:42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" filled="f" fillcolor="#4f81bd" stroked="f" strokecolor="#f2f2f2" strokeweight="3pt"/>
                  </w:pict>
                </mc:Fallback>
              </mc:AlternateContent>
            </w:r>
            <w:r w:rsidRPr="00183AD4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5BF8EEA" wp14:editId="00DAA5B7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663575"/>
                      <wp:effectExtent l="0" t="0" r="0" b="3175"/>
                      <wp:wrapNone/>
                      <wp:docPr id="4" name="Pole tekstow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663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1AA02CFA" w14:textId="77777777" w:rsidR="00007FC1" w:rsidRPr="00CB6701" w:rsidRDefault="00007FC1" w:rsidP="00007FC1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Pole tekstowe 4" o:spid="_x0000_s1031" type="#_x0000_t202" style="position:absolute;left:0;text-align:left;margin-left:149.75pt;margin-top:-.85pt;width:92.65pt;height:52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" filled="f" fillcolor="#4f81bd" stroked="f" strokecolor="#4f81bd" strokeweight="0">
                      <v:textbox style="mso-fit-shape-to-text:t">
                        <w:txbxContent>
                          <w:p w14:paraId="1AA02CFA" w14:textId="77777777" w:rsidR="00007FC1" w:rsidRPr="00CB6701" w:rsidRDefault="00007FC1" w:rsidP="00007FC1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83AD4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F1416E0" wp14:editId="20BE6E76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3175" b="0"/>
                      <wp:wrapNone/>
                      <wp:docPr id="5" name="Prostokąt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rect w14:anchorId="49FA7759" id="Prostokąt 5" o:spid="_x0000_s1026" style="position:absolute;margin-left:-7.1pt;margin-top:-.85pt;width:250.5pt;height:4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" filled="f" fillcolor="#4f81bd" stroked="f" strokecolor="#f2f2f2" strokeweight="3pt"/>
                  </w:pict>
                </mc:Fallback>
              </mc:AlternateContent>
            </w:r>
          </w:p>
        </w:tc>
      </w:tr>
    </w:tbl>
    <w:p w14:paraId="7C5A3E81" w14:textId="77777777" w:rsidR="00007FC1" w:rsidRPr="00183AD4" w:rsidRDefault="00007FC1" w:rsidP="00007FC1">
      <w:pPr>
        <w:rPr>
          <w:color w:val="000000" w:themeColor="text1"/>
        </w:rPr>
      </w:pPr>
    </w:p>
    <w:p w14:paraId="2D1CCD94" w14:textId="77777777" w:rsidR="00007FC1" w:rsidRPr="00183AD4" w:rsidRDefault="00007FC1" w:rsidP="00007FC1">
      <w:pPr>
        <w:rPr>
          <w:color w:val="000000" w:themeColor="text1"/>
        </w:rPr>
      </w:pPr>
    </w:p>
    <w:p w14:paraId="45078434" w14:textId="77777777" w:rsidR="00007FC1" w:rsidRPr="00183AD4" w:rsidRDefault="00007FC1" w:rsidP="00007FC1">
      <w:pPr>
        <w:jc w:val="right"/>
        <w:rPr>
          <w:color w:val="000000" w:themeColor="text1"/>
        </w:rPr>
      </w:pPr>
    </w:p>
    <w:p w14:paraId="4C6785C6" w14:textId="77777777" w:rsidR="00007FC1" w:rsidRPr="00183AD4" w:rsidRDefault="00007FC1" w:rsidP="00007FC1">
      <w:pPr>
        <w:jc w:val="right"/>
        <w:rPr>
          <w:color w:val="000000" w:themeColor="text1"/>
        </w:rPr>
      </w:pPr>
    </w:p>
    <w:p w14:paraId="3A83D053" w14:textId="77777777" w:rsidR="00007FC1" w:rsidRPr="00183AD4" w:rsidRDefault="00007FC1" w:rsidP="00007FC1">
      <w:pPr>
        <w:jc w:val="right"/>
        <w:rPr>
          <w:color w:val="000000" w:themeColor="text1"/>
        </w:rPr>
      </w:pPr>
    </w:p>
    <w:p w14:paraId="6DDBE05C" w14:textId="77777777" w:rsidR="00007FC1" w:rsidRPr="00183AD4" w:rsidRDefault="00007FC1" w:rsidP="00007FC1">
      <w:pPr>
        <w:jc w:val="right"/>
        <w:rPr>
          <w:color w:val="000000" w:themeColor="text1"/>
        </w:rPr>
      </w:pPr>
    </w:p>
    <w:p w14:paraId="273B0BF4" w14:textId="77777777" w:rsidR="00007FC1" w:rsidRPr="00183AD4" w:rsidRDefault="00007FC1" w:rsidP="00007FC1">
      <w:pPr>
        <w:jc w:val="right"/>
        <w:rPr>
          <w:color w:val="000000" w:themeColor="text1"/>
        </w:rPr>
      </w:pPr>
    </w:p>
    <w:p w14:paraId="1F466416" w14:textId="77777777" w:rsidR="00007FC1" w:rsidRPr="00183AD4" w:rsidRDefault="00007FC1" w:rsidP="00007FC1">
      <w:pPr>
        <w:jc w:val="right"/>
        <w:rPr>
          <w:color w:val="000000" w:themeColor="text1"/>
        </w:rPr>
      </w:pPr>
    </w:p>
    <w:p w14:paraId="6A7A6EAA" w14:textId="77777777" w:rsidR="00007FC1" w:rsidRPr="00183AD4" w:rsidRDefault="00007FC1" w:rsidP="00007FC1">
      <w:pPr>
        <w:jc w:val="right"/>
        <w:rPr>
          <w:color w:val="000000" w:themeColor="text1"/>
        </w:rPr>
      </w:pPr>
    </w:p>
    <w:p w14:paraId="75F46551" w14:textId="77777777" w:rsidR="00007FC1" w:rsidRPr="00183AD4" w:rsidRDefault="00007FC1" w:rsidP="00007FC1">
      <w:pPr>
        <w:jc w:val="right"/>
        <w:rPr>
          <w:color w:val="000000" w:themeColor="text1"/>
        </w:rPr>
      </w:pPr>
    </w:p>
    <w:p w14:paraId="3BDFD467" w14:textId="77777777" w:rsidR="00007FC1" w:rsidRPr="00183AD4" w:rsidRDefault="00007FC1" w:rsidP="00007FC1">
      <w:pPr>
        <w:jc w:val="right"/>
        <w:rPr>
          <w:color w:val="000000" w:themeColor="text1"/>
        </w:rPr>
      </w:pPr>
    </w:p>
    <w:p w14:paraId="14E4568D" w14:textId="77777777" w:rsidR="00007FC1" w:rsidRPr="00183AD4" w:rsidRDefault="00007FC1" w:rsidP="00007FC1">
      <w:pPr>
        <w:jc w:val="right"/>
        <w:rPr>
          <w:color w:val="000000" w:themeColor="text1"/>
        </w:rPr>
      </w:pPr>
    </w:p>
    <w:p w14:paraId="16D91E9D" w14:textId="77777777" w:rsidR="00007FC1" w:rsidRPr="00183AD4" w:rsidRDefault="00007FC1" w:rsidP="00007FC1">
      <w:pPr>
        <w:jc w:val="right"/>
        <w:rPr>
          <w:color w:val="000000" w:themeColor="text1"/>
        </w:rPr>
      </w:pPr>
    </w:p>
    <w:p w14:paraId="22783A23" w14:textId="77777777" w:rsidR="00007FC1" w:rsidRPr="00183AD4" w:rsidRDefault="00007FC1" w:rsidP="00007FC1">
      <w:pPr>
        <w:jc w:val="right"/>
        <w:rPr>
          <w:color w:val="000000" w:themeColor="text1"/>
        </w:rPr>
      </w:pPr>
    </w:p>
    <w:p w14:paraId="2B799CBF" w14:textId="77777777" w:rsidR="00504B6D" w:rsidRPr="00183AD4" w:rsidRDefault="00504B6D">
      <w:pPr>
        <w:autoSpaceDE/>
        <w:autoSpaceDN/>
        <w:rPr>
          <w:rFonts w:eastAsia="Calibri"/>
          <w:sz w:val="22"/>
          <w:szCs w:val="22"/>
          <w:lang w:eastAsia="en-US"/>
        </w:rPr>
      </w:pPr>
      <w:r w:rsidRPr="00183AD4">
        <w:rPr>
          <w:rFonts w:eastAsia="Calibri"/>
          <w:sz w:val="22"/>
          <w:szCs w:val="22"/>
          <w:lang w:eastAsia="en-US"/>
        </w:rPr>
        <w:br w:type="page"/>
      </w:r>
    </w:p>
    <w:p w14:paraId="5025D6A1" w14:textId="0623EE4C" w:rsidR="00507B0E" w:rsidRPr="00183AD4" w:rsidRDefault="00507B0E" w:rsidP="00507B0E">
      <w:pPr>
        <w:autoSpaceDE/>
        <w:spacing w:after="200"/>
        <w:jc w:val="right"/>
        <w:rPr>
          <w:rFonts w:eastAsia="Calibri"/>
          <w:sz w:val="22"/>
          <w:szCs w:val="22"/>
          <w:lang w:eastAsia="en-US"/>
        </w:rPr>
      </w:pPr>
      <w:r w:rsidRPr="00183AD4">
        <w:rPr>
          <w:rFonts w:eastAsia="Calibri"/>
          <w:sz w:val="22"/>
          <w:szCs w:val="22"/>
          <w:lang w:eastAsia="en-US"/>
        </w:rPr>
        <w:lastRenderedPageBreak/>
        <w:t>Załącznik nr 2</w:t>
      </w:r>
    </w:p>
    <w:p w14:paraId="56A7ADFC" w14:textId="77777777" w:rsidR="00507B0E" w:rsidRPr="00183AD4" w:rsidRDefault="00507B0E" w:rsidP="00507B0E">
      <w:pPr>
        <w:autoSpaceDE/>
        <w:spacing w:after="200"/>
        <w:jc w:val="right"/>
        <w:rPr>
          <w:rFonts w:eastAsia="Calibri"/>
          <w:sz w:val="22"/>
          <w:szCs w:val="22"/>
          <w:lang w:eastAsia="en-US"/>
        </w:rPr>
      </w:pPr>
      <w:r w:rsidRPr="00183AD4">
        <w:rPr>
          <w:rFonts w:eastAsia="Calibri"/>
          <w:sz w:val="22"/>
          <w:szCs w:val="22"/>
          <w:lang w:eastAsia="en-US"/>
        </w:rPr>
        <w:t>do Umowy nr …………………….</w:t>
      </w:r>
    </w:p>
    <w:p w14:paraId="79CA9208" w14:textId="77777777" w:rsidR="00507B0E" w:rsidRPr="00183AD4" w:rsidRDefault="00507B0E" w:rsidP="00507B0E">
      <w:pPr>
        <w:autoSpaceDE/>
        <w:spacing w:after="200"/>
        <w:jc w:val="center"/>
        <w:rPr>
          <w:rFonts w:eastAsia="Calibri"/>
          <w:sz w:val="22"/>
          <w:szCs w:val="22"/>
          <w:lang w:eastAsia="en-US"/>
        </w:rPr>
      </w:pPr>
    </w:p>
    <w:p w14:paraId="6B5135EA" w14:textId="77777777" w:rsidR="00507B0E" w:rsidRPr="00183AD4" w:rsidRDefault="00507B0E" w:rsidP="00507B0E">
      <w:pPr>
        <w:adjustRightInd w:val="0"/>
        <w:jc w:val="center"/>
        <w:rPr>
          <w:rFonts w:eastAsia="Calibri"/>
          <w:b/>
          <w:color w:val="000000"/>
        </w:rPr>
      </w:pPr>
      <w:r w:rsidRPr="00183AD4">
        <w:rPr>
          <w:rFonts w:eastAsia="Calibri"/>
          <w:b/>
          <w:color w:val="000000"/>
        </w:rPr>
        <w:t>WZÓR OŚWIADCZENIA O ZACHOWANIU POUFNOŚCI</w:t>
      </w:r>
    </w:p>
    <w:p w14:paraId="258E3956" w14:textId="77777777" w:rsidR="00507B0E" w:rsidRPr="00183AD4" w:rsidRDefault="00507B0E" w:rsidP="00507B0E">
      <w:pPr>
        <w:adjustRightInd w:val="0"/>
        <w:jc w:val="center"/>
        <w:rPr>
          <w:rFonts w:eastAsia="Calibri"/>
          <w:b/>
          <w:color w:val="000000"/>
        </w:rPr>
      </w:pPr>
    </w:p>
    <w:p w14:paraId="5C3A5E4C" w14:textId="77777777" w:rsidR="00507B0E" w:rsidRPr="00183AD4" w:rsidRDefault="00507B0E" w:rsidP="00507B0E">
      <w:pPr>
        <w:adjustRightInd w:val="0"/>
        <w:jc w:val="center"/>
        <w:rPr>
          <w:rFonts w:eastAsia="Calibri"/>
          <w:b/>
          <w:color w:val="000000"/>
        </w:rPr>
      </w:pPr>
    </w:p>
    <w:p w14:paraId="46408371" w14:textId="77777777" w:rsidR="00507B0E" w:rsidRPr="00183AD4" w:rsidRDefault="00507B0E" w:rsidP="00507B0E">
      <w:pPr>
        <w:adjustRightInd w:val="0"/>
        <w:jc w:val="right"/>
        <w:rPr>
          <w:rFonts w:eastAsia="Calibri"/>
          <w:color w:val="000000"/>
          <w:sz w:val="20"/>
        </w:rPr>
      </w:pPr>
      <w:r w:rsidRPr="00183AD4">
        <w:rPr>
          <w:rFonts w:eastAsia="Calibri"/>
          <w:color w:val="000000"/>
          <w:sz w:val="20"/>
        </w:rPr>
        <w:t xml:space="preserve">……………………………… </w:t>
      </w:r>
    </w:p>
    <w:p w14:paraId="33FF6D3A" w14:textId="77777777" w:rsidR="00507B0E" w:rsidRPr="00183AD4" w:rsidRDefault="00507B0E" w:rsidP="00507B0E">
      <w:pPr>
        <w:adjustRightInd w:val="0"/>
        <w:jc w:val="right"/>
        <w:rPr>
          <w:rFonts w:eastAsia="Calibri"/>
          <w:color w:val="000000"/>
          <w:sz w:val="20"/>
        </w:rPr>
      </w:pPr>
      <w:r w:rsidRPr="00183AD4">
        <w:rPr>
          <w:rFonts w:eastAsia="Calibri"/>
          <w:color w:val="000000"/>
          <w:sz w:val="20"/>
        </w:rPr>
        <w:t xml:space="preserve">Miejscowość i data </w:t>
      </w:r>
    </w:p>
    <w:p w14:paraId="690E287A" w14:textId="77777777" w:rsidR="00507B0E" w:rsidRPr="00183AD4" w:rsidRDefault="00507B0E" w:rsidP="00507B0E">
      <w:pPr>
        <w:adjustRightInd w:val="0"/>
        <w:jc w:val="right"/>
        <w:rPr>
          <w:rFonts w:eastAsia="Calibri"/>
          <w:color w:val="000000"/>
        </w:rPr>
      </w:pPr>
    </w:p>
    <w:p w14:paraId="5F33CB6D" w14:textId="77777777" w:rsidR="00507B0E" w:rsidRPr="00183AD4" w:rsidRDefault="00507B0E" w:rsidP="00507B0E">
      <w:pPr>
        <w:adjustRightInd w:val="0"/>
        <w:jc w:val="right"/>
        <w:rPr>
          <w:rFonts w:eastAsia="Calibri"/>
          <w:color w:val="000000"/>
        </w:rPr>
      </w:pPr>
    </w:p>
    <w:p w14:paraId="610FFF25" w14:textId="77777777" w:rsidR="00507B0E" w:rsidRPr="00183AD4" w:rsidRDefault="00507B0E" w:rsidP="00507B0E">
      <w:pPr>
        <w:adjustRightInd w:val="0"/>
        <w:rPr>
          <w:rFonts w:eastAsia="Calibri"/>
          <w:b/>
          <w:bCs/>
          <w:color w:val="000000"/>
        </w:rPr>
      </w:pPr>
      <w:r w:rsidRPr="00183AD4">
        <w:rPr>
          <w:rFonts w:eastAsia="Calibri"/>
          <w:b/>
          <w:bCs/>
          <w:color w:val="000000"/>
        </w:rPr>
        <w:t xml:space="preserve">Oświadczenie o zachowaniu poufności </w:t>
      </w:r>
    </w:p>
    <w:p w14:paraId="3DBC1385" w14:textId="77777777" w:rsidR="00507B0E" w:rsidRPr="00183AD4" w:rsidRDefault="00507B0E" w:rsidP="00507B0E">
      <w:pPr>
        <w:adjustRightInd w:val="0"/>
        <w:rPr>
          <w:rFonts w:eastAsia="Calibri"/>
          <w:color w:val="000000"/>
        </w:rPr>
      </w:pPr>
    </w:p>
    <w:p w14:paraId="7345B06D" w14:textId="77777777" w:rsidR="00507B0E" w:rsidRPr="00183AD4" w:rsidRDefault="00507B0E" w:rsidP="00507B0E">
      <w:pPr>
        <w:adjustRightInd w:val="0"/>
        <w:jc w:val="both"/>
        <w:rPr>
          <w:rFonts w:eastAsia="Calibri"/>
          <w:color w:val="000000"/>
        </w:rPr>
      </w:pPr>
      <w:r w:rsidRPr="00183AD4">
        <w:rPr>
          <w:rFonts w:eastAsia="Calibri"/>
          <w:color w:val="000000"/>
        </w:rPr>
        <w:t xml:space="preserve">Ja niżej podpisana/podpisany oświadczam, że zapoznałam/zapoznałem się z: </w:t>
      </w:r>
    </w:p>
    <w:p w14:paraId="538E4101" w14:textId="77777777" w:rsidR="00507B0E" w:rsidRPr="00183AD4" w:rsidRDefault="00507B0E" w:rsidP="00507B0E">
      <w:pPr>
        <w:numPr>
          <w:ilvl w:val="0"/>
          <w:numId w:val="33"/>
        </w:numPr>
        <w:adjustRightInd w:val="0"/>
        <w:spacing w:after="74"/>
        <w:jc w:val="both"/>
        <w:rPr>
          <w:rFonts w:eastAsia="Calibri"/>
          <w:color w:val="000000"/>
        </w:rPr>
      </w:pPr>
      <w:r w:rsidRPr="00183AD4">
        <w:rPr>
          <w:rFonts w:eastAsia="Calibri"/>
          <w:color w:val="000000"/>
        </w:rPr>
        <w:t xml:space="preserve">procedurą </w:t>
      </w:r>
      <w:r w:rsidRPr="00183AD4">
        <w:rPr>
          <w:rFonts w:eastAsia="Calibri"/>
          <w:b/>
          <w:bCs/>
          <w:color w:val="000000"/>
        </w:rPr>
        <w:t xml:space="preserve">P-IOD-02 </w:t>
      </w:r>
      <w:r w:rsidRPr="00183AD4">
        <w:rPr>
          <w:rFonts w:eastAsia="Calibri"/>
          <w:i/>
          <w:iCs/>
          <w:color w:val="000000"/>
        </w:rPr>
        <w:t>Polityka Bezpieczeństwa Informacji w Szpitalu Uniwersyteckim w Krakowie</w:t>
      </w:r>
      <w:r w:rsidRPr="00183AD4">
        <w:rPr>
          <w:rFonts w:eastAsia="Calibri"/>
          <w:color w:val="000000"/>
        </w:rPr>
        <w:t xml:space="preserve">, </w:t>
      </w:r>
    </w:p>
    <w:p w14:paraId="1360A380" w14:textId="77777777" w:rsidR="00507B0E" w:rsidRPr="00183AD4" w:rsidRDefault="00507B0E" w:rsidP="00507B0E">
      <w:pPr>
        <w:numPr>
          <w:ilvl w:val="0"/>
          <w:numId w:val="33"/>
        </w:numPr>
        <w:adjustRightInd w:val="0"/>
        <w:spacing w:after="74"/>
        <w:jc w:val="both"/>
        <w:rPr>
          <w:rFonts w:eastAsia="Calibri"/>
          <w:color w:val="000000"/>
        </w:rPr>
      </w:pPr>
      <w:r w:rsidRPr="00183AD4">
        <w:rPr>
          <w:rFonts w:eastAsia="Calibri"/>
          <w:color w:val="000000"/>
        </w:rPr>
        <w:t xml:space="preserve">dokumentami związanymi (wskazanymi w Polityce Bezpieczeństwa Informacji). </w:t>
      </w:r>
    </w:p>
    <w:p w14:paraId="7D6D1AB2" w14:textId="77777777" w:rsidR="00507B0E" w:rsidRPr="00183AD4" w:rsidRDefault="00507B0E" w:rsidP="00507B0E">
      <w:pPr>
        <w:adjustRightInd w:val="0"/>
        <w:jc w:val="both"/>
        <w:rPr>
          <w:rFonts w:eastAsia="Calibri"/>
          <w:color w:val="000000"/>
        </w:rPr>
      </w:pPr>
    </w:p>
    <w:p w14:paraId="5DA61D84" w14:textId="77777777" w:rsidR="00507B0E" w:rsidRPr="00183AD4" w:rsidRDefault="00507B0E" w:rsidP="00507B0E">
      <w:pPr>
        <w:adjustRightInd w:val="0"/>
        <w:jc w:val="both"/>
        <w:rPr>
          <w:rFonts w:eastAsia="Calibri"/>
          <w:color w:val="000000"/>
        </w:rPr>
      </w:pPr>
    </w:p>
    <w:p w14:paraId="48C73EB9" w14:textId="77777777" w:rsidR="00507B0E" w:rsidRPr="00183AD4" w:rsidRDefault="00507B0E" w:rsidP="00507B0E">
      <w:pPr>
        <w:adjustRightInd w:val="0"/>
        <w:jc w:val="both"/>
        <w:rPr>
          <w:rFonts w:eastAsia="Calibri"/>
          <w:color w:val="000000"/>
        </w:rPr>
      </w:pPr>
      <w:r w:rsidRPr="00183AD4">
        <w:rPr>
          <w:rFonts w:eastAsia="Calibri"/>
          <w:color w:val="000000"/>
        </w:rPr>
        <w:t xml:space="preserve">Jednocześnie </w:t>
      </w:r>
      <w:r w:rsidRPr="00183AD4">
        <w:rPr>
          <w:rFonts w:eastAsia="Calibri"/>
          <w:b/>
          <w:bCs/>
          <w:color w:val="000000"/>
        </w:rPr>
        <w:t xml:space="preserve">zobowiązuję się </w:t>
      </w:r>
      <w:r w:rsidRPr="00183AD4">
        <w:rPr>
          <w:rFonts w:eastAsia="Calibri"/>
          <w:color w:val="000000"/>
        </w:rPr>
        <w:t xml:space="preserve">do przestrzegania zasad bezpieczeństwa informacji w Szpitalu Uniwersyteckim wskazanych w tych dokumentach, w szczególności do: </w:t>
      </w:r>
    </w:p>
    <w:p w14:paraId="1EBE1D05" w14:textId="77777777" w:rsidR="00507B0E" w:rsidRPr="00183AD4" w:rsidRDefault="00507B0E" w:rsidP="00507B0E">
      <w:pPr>
        <w:numPr>
          <w:ilvl w:val="0"/>
          <w:numId w:val="34"/>
        </w:numPr>
        <w:adjustRightInd w:val="0"/>
        <w:spacing w:after="74"/>
        <w:jc w:val="both"/>
        <w:rPr>
          <w:rFonts w:eastAsia="Calibri"/>
          <w:color w:val="000000"/>
        </w:rPr>
      </w:pPr>
      <w:r w:rsidRPr="00183AD4">
        <w:rPr>
          <w:rFonts w:eastAsia="Calibri"/>
          <w:color w:val="000000"/>
        </w:rPr>
        <w:t xml:space="preserve">zachowania w tajemnicy (w tym nieujawniania osobom nieuprawnionym) informacji, w tym danych osobowych, do których uzyskam dostęp w związku z wykonywaniem czynności na rzecz Szpitala oraz sposobów zabezpieczenia informacji, </w:t>
      </w:r>
    </w:p>
    <w:p w14:paraId="7E6C0C2C" w14:textId="77777777" w:rsidR="00507B0E" w:rsidRPr="00183AD4" w:rsidRDefault="00507B0E" w:rsidP="00507B0E">
      <w:pPr>
        <w:numPr>
          <w:ilvl w:val="0"/>
          <w:numId w:val="34"/>
        </w:numPr>
        <w:adjustRightInd w:val="0"/>
        <w:spacing w:after="74"/>
        <w:jc w:val="both"/>
        <w:rPr>
          <w:rFonts w:eastAsia="Calibri"/>
          <w:color w:val="000000"/>
        </w:rPr>
      </w:pPr>
      <w:r w:rsidRPr="00183AD4">
        <w:rPr>
          <w:rFonts w:eastAsia="Calibri"/>
          <w:color w:val="000000"/>
        </w:rPr>
        <w:t xml:space="preserve">niewykorzystywania informacji, do których uzyskam dostęp, w tym danych osobowych, w celach niezwiązanych z czynnościami wykonywanymi na rzecz Szpitala Uniwersyteckiego. </w:t>
      </w:r>
    </w:p>
    <w:p w14:paraId="121BFF81" w14:textId="77777777" w:rsidR="00507B0E" w:rsidRPr="00183AD4" w:rsidRDefault="00507B0E" w:rsidP="00507B0E">
      <w:pPr>
        <w:adjustRightInd w:val="0"/>
        <w:jc w:val="both"/>
        <w:rPr>
          <w:rFonts w:eastAsia="Calibri"/>
          <w:color w:val="000000"/>
        </w:rPr>
      </w:pPr>
    </w:p>
    <w:p w14:paraId="5725B3BB" w14:textId="77777777" w:rsidR="00507B0E" w:rsidRPr="00183AD4" w:rsidRDefault="00507B0E" w:rsidP="00507B0E">
      <w:pPr>
        <w:adjustRightInd w:val="0"/>
        <w:jc w:val="both"/>
        <w:rPr>
          <w:rFonts w:eastAsia="Calibri"/>
          <w:color w:val="000000"/>
        </w:rPr>
      </w:pPr>
    </w:p>
    <w:p w14:paraId="5C6CEBCB" w14:textId="77777777" w:rsidR="00507B0E" w:rsidRPr="00183AD4" w:rsidRDefault="00507B0E" w:rsidP="00507B0E">
      <w:pPr>
        <w:adjustRightInd w:val="0"/>
        <w:jc w:val="both"/>
        <w:rPr>
          <w:rFonts w:eastAsia="Calibri"/>
          <w:color w:val="000000"/>
        </w:rPr>
      </w:pPr>
      <w:r w:rsidRPr="00183AD4">
        <w:rPr>
          <w:rFonts w:eastAsia="Calibri"/>
          <w:color w:val="000000"/>
        </w:rPr>
        <w:t xml:space="preserve">Zobowiązanie do przestrzegania zasad bezpieczeństwa informacji, w tym zachowanie tajemnicy i niewykorzystywanie informacji w celach niezwiązanych z czynnościami wykonywanymi na rzecz Szpitala, obowiązuje podczas: </w:t>
      </w:r>
    </w:p>
    <w:p w14:paraId="599EA2EF" w14:textId="77777777" w:rsidR="00507B0E" w:rsidRPr="00183AD4" w:rsidRDefault="00507B0E" w:rsidP="00507B0E">
      <w:pPr>
        <w:numPr>
          <w:ilvl w:val="0"/>
          <w:numId w:val="35"/>
        </w:numPr>
        <w:adjustRightInd w:val="0"/>
        <w:jc w:val="both"/>
        <w:rPr>
          <w:rFonts w:eastAsia="Calibri"/>
          <w:color w:val="000000"/>
        </w:rPr>
      </w:pPr>
      <w:r w:rsidRPr="00183AD4">
        <w:rPr>
          <w:rFonts w:eastAsia="Calibri"/>
          <w:color w:val="000000"/>
        </w:rPr>
        <w:t xml:space="preserve">trwania stosunku pracy jak i po jego ustaniu, </w:t>
      </w:r>
    </w:p>
    <w:p w14:paraId="35DDA303" w14:textId="77777777" w:rsidR="00507B0E" w:rsidRPr="00183AD4" w:rsidRDefault="00507B0E" w:rsidP="00507B0E">
      <w:pPr>
        <w:numPr>
          <w:ilvl w:val="0"/>
          <w:numId w:val="35"/>
        </w:numPr>
        <w:adjustRightInd w:val="0"/>
        <w:jc w:val="both"/>
        <w:rPr>
          <w:rFonts w:eastAsia="Calibri"/>
          <w:color w:val="000000"/>
        </w:rPr>
      </w:pPr>
      <w:r w:rsidRPr="00183AD4">
        <w:rPr>
          <w:rFonts w:eastAsia="Calibri"/>
          <w:color w:val="000000"/>
        </w:rPr>
        <w:t xml:space="preserve"> trwania jak i po rozwiązaniu lub wygaśnięciu umowy cywilnoprawnej, </w:t>
      </w:r>
    </w:p>
    <w:p w14:paraId="12C36B0E" w14:textId="77777777" w:rsidR="00507B0E" w:rsidRPr="00183AD4" w:rsidRDefault="00507B0E" w:rsidP="00507B0E">
      <w:pPr>
        <w:numPr>
          <w:ilvl w:val="0"/>
          <w:numId w:val="35"/>
        </w:numPr>
        <w:adjustRightInd w:val="0"/>
        <w:jc w:val="both"/>
        <w:rPr>
          <w:rFonts w:eastAsia="Calibri"/>
          <w:color w:val="000000"/>
        </w:rPr>
      </w:pPr>
      <w:r w:rsidRPr="00183AD4">
        <w:rPr>
          <w:rFonts w:eastAsia="Calibri"/>
          <w:color w:val="000000"/>
        </w:rPr>
        <w:t xml:space="preserve">wykonywania czynności na rzecz Szpitala w oparciu o inną podstawę prawną jak i po ustaniu, rozwiązaniu, wygaśnięciu stosunku prawnego wynikającego z tej podstawy. </w:t>
      </w:r>
    </w:p>
    <w:p w14:paraId="6DEEBE11" w14:textId="77777777" w:rsidR="00507B0E" w:rsidRPr="00183AD4" w:rsidRDefault="00507B0E" w:rsidP="00507B0E">
      <w:pPr>
        <w:adjustRightInd w:val="0"/>
        <w:ind w:left="720"/>
        <w:rPr>
          <w:rFonts w:eastAsia="Calibri"/>
          <w:color w:val="000000"/>
        </w:rPr>
      </w:pPr>
    </w:p>
    <w:p w14:paraId="7AFE850A" w14:textId="77777777" w:rsidR="00507B0E" w:rsidRPr="00183AD4" w:rsidRDefault="00507B0E" w:rsidP="00507B0E">
      <w:pPr>
        <w:adjustRightInd w:val="0"/>
        <w:ind w:left="720"/>
        <w:rPr>
          <w:rFonts w:eastAsia="Calibri"/>
          <w:color w:val="000000"/>
        </w:rPr>
      </w:pPr>
    </w:p>
    <w:p w14:paraId="1142BC02" w14:textId="77777777" w:rsidR="00507B0E" w:rsidRPr="00183AD4" w:rsidRDefault="00507B0E" w:rsidP="00507B0E">
      <w:pPr>
        <w:adjustRightInd w:val="0"/>
        <w:rPr>
          <w:rFonts w:eastAsia="Calibri"/>
          <w:color w:val="000000"/>
        </w:rPr>
      </w:pPr>
    </w:p>
    <w:p w14:paraId="48335771" w14:textId="77777777" w:rsidR="00507B0E" w:rsidRPr="00183AD4" w:rsidRDefault="00507B0E" w:rsidP="00507B0E">
      <w:pPr>
        <w:adjustRightInd w:val="0"/>
        <w:rPr>
          <w:rFonts w:eastAsia="Calibri"/>
          <w:color w:val="000000"/>
          <w:sz w:val="20"/>
        </w:rPr>
      </w:pPr>
      <w:r w:rsidRPr="00183AD4">
        <w:rPr>
          <w:rFonts w:eastAsia="Calibri"/>
          <w:color w:val="000000"/>
          <w:sz w:val="20"/>
        </w:rPr>
        <w:t xml:space="preserve">........................................................ </w:t>
      </w:r>
      <w:r w:rsidRPr="00183AD4">
        <w:rPr>
          <w:rFonts w:eastAsia="Calibri"/>
          <w:color w:val="000000"/>
          <w:sz w:val="20"/>
        </w:rPr>
        <w:tab/>
      </w:r>
      <w:r w:rsidRPr="00183AD4">
        <w:rPr>
          <w:rFonts w:eastAsia="Calibri"/>
          <w:color w:val="000000"/>
          <w:sz w:val="20"/>
        </w:rPr>
        <w:tab/>
      </w:r>
      <w:r w:rsidRPr="00183AD4">
        <w:rPr>
          <w:rFonts w:eastAsia="Calibri"/>
          <w:color w:val="000000"/>
          <w:sz w:val="20"/>
        </w:rPr>
        <w:tab/>
      </w:r>
      <w:r w:rsidRPr="00183AD4">
        <w:rPr>
          <w:rFonts w:eastAsia="Calibri"/>
          <w:color w:val="000000"/>
          <w:sz w:val="20"/>
        </w:rPr>
        <w:tab/>
      </w:r>
      <w:r w:rsidRPr="00183AD4">
        <w:rPr>
          <w:rFonts w:eastAsia="Calibri"/>
          <w:color w:val="000000"/>
          <w:sz w:val="20"/>
        </w:rPr>
        <w:tab/>
        <w:t xml:space="preserve">................................................. </w:t>
      </w:r>
    </w:p>
    <w:p w14:paraId="74AE6529" w14:textId="77777777" w:rsidR="00507B0E" w:rsidRPr="00183AD4" w:rsidRDefault="00507B0E" w:rsidP="00507B0E">
      <w:pPr>
        <w:jc w:val="right"/>
        <w:rPr>
          <w:rFonts w:eastAsia="SimSun"/>
          <w:color w:val="000000" w:themeColor="text1"/>
          <w:lang w:eastAsia="ar-SA"/>
        </w:rPr>
      </w:pPr>
      <w:r w:rsidRPr="00183AD4">
        <w:rPr>
          <w:rFonts w:eastAsia="Calibri"/>
          <w:i/>
          <w:iCs/>
          <w:sz w:val="20"/>
        </w:rPr>
        <w:t xml:space="preserve">(miejscowość, data) </w:t>
      </w:r>
      <w:r w:rsidRPr="00183AD4">
        <w:rPr>
          <w:rFonts w:eastAsia="Calibri"/>
          <w:i/>
          <w:iCs/>
          <w:sz w:val="20"/>
        </w:rPr>
        <w:tab/>
      </w:r>
      <w:r w:rsidRPr="00183AD4">
        <w:rPr>
          <w:rFonts w:eastAsia="Calibri"/>
          <w:i/>
          <w:iCs/>
          <w:sz w:val="20"/>
        </w:rPr>
        <w:tab/>
      </w:r>
      <w:r w:rsidRPr="00183AD4">
        <w:rPr>
          <w:rFonts w:eastAsia="Calibri"/>
          <w:i/>
          <w:iCs/>
          <w:sz w:val="20"/>
        </w:rPr>
        <w:tab/>
      </w:r>
      <w:r w:rsidRPr="00183AD4">
        <w:rPr>
          <w:rFonts w:eastAsia="Calibri"/>
          <w:i/>
          <w:iCs/>
          <w:sz w:val="20"/>
        </w:rPr>
        <w:tab/>
      </w:r>
      <w:r w:rsidRPr="00183AD4">
        <w:rPr>
          <w:rFonts w:eastAsia="Calibri"/>
          <w:i/>
          <w:iCs/>
          <w:sz w:val="20"/>
        </w:rPr>
        <w:tab/>
      </w:r>
      <w:r w:rsidRPr="00183AD4">
        <w:rPr>
          <w:rFonts w:eastAsia="Calibri"/>
          <w:i/>
          <w:iCs/>
          <w:sz w:val="20"/>
        </w:rPr>
        <w:tab/>
      </w:r>
      <w:r w:rsidRPr="00183AD4">
        <w:rPr>
          <w:rFonts w:eastAsia="Calibri"/>
          <w:i/>
          <w:iCs/>
          <w:sz w:val="20"/>
        </w:rPr>
        <w:tab/>
      </w:r>
      <w:r w:rsidRPr="00183AD4">
        <w:rPr>
          <w:rFonts w:eastAsia="Calibri"/>
          <w:i/>
          <w:iCs/>
          <w:sz w:val="20"/>
        </w:rPr>
        <w:tab/>
        <w:t>(podpis</w:t>
      </w:r>
    </w:p>
    <w:p w14:paraId="5E0EF9EB" w14:textId="12EE0440" w:rsidR="00007FC1" w:rsidRPr="00183AD4" w:rsidRDefault="00007FC1" w:rsidP="00007FC1">
      <w:pPr>
        <w:jc w:val="right"/>
        <w:rPr>
          <w:rFonts w:eastAsia="SimSun"/>
          <w:color w:val="000000" w:themeColor="text1"/>
          <w:lang w:eastAsia="ar-SA"/>
        </w:rPr>
      </w:pPr>
    </w:p>
    <w:p w14:paraId="7F969591" w14:textId="77777777" w:rsidR="00007FC1" w:rsidRPr="00183AD4" w:rsidRDefault="00007FC1" w:rsidP="00007FC1">
      <w:pPr>
        <w:jc w:val="right"/>
        <w:rPr>
          <w:color w:val="000000" w:themeColor="text1"/>
        </w:rPr>
      </w:pPr>
    </w:p>
    <w:p w14:paraId="4EF4DCC7" w14:textId="77777777" w:rsidR="00007FC1" w:rsidRPr="00183AD4" w:rsidRDefault="00007FC1" w:rsidP="00007FC1">
      <w:pPr>
        <w:jc w:val="right"/>
        <w:rPr>
          <w:color w:val="000000" w:themeColor="text1"/>
        </w:rPr>
      </w:pPr>
    </w:p>
    <w:p w14:paraId="22C696EF" w14:textId="77777777" w:rsidR="00007FC1" w:rsidRPr="00183AD4" w:rsidRDefault="00007FC1" w:rsidP="00007FC1">
      <w:pPr>
        <w:jc w:val="right"/>
        <w:rPr>
          <w:color w:val="000000" w:themeColor="text1"/>
        </w:rPr>
      </w:pPr>
    </w:p>
    <w:p w14:paraId="37992418" w14:textId="77777777" w:rsidR="00007FC1" w:rsidRPr="00183AD4" w:rsidRDefault="00007FC1" w:rsidP="00007FC1">
      <w:pPr>
        <w:jc w:val="right"/>
        <w:rPr>
          <w:color w:val="000000" w:themeColor="text1"/>
        </w:rPr>
      </w:pPr>
    </w:p>
    <w:p w14:paraId="090A7B52" w14:textId="77777777" w:rsidR="00007FC1" w:rsidRPr="00183AD4" w:rsidRDefault="00007FC1" w:rsidP="00007FC1">
      <w:pPr>
        <w:rPr>
          <w:color w:val="000000" w:themeColor="text1"/>
        </w:rPr>
      </w:pPr>
    </w:p>
    <w:p w14:paraId="09F5B253" w14:textId="77777777" w:rsidR="00007FC1" w:rsidRPr="00183AD4" w:rsidRDefault="00007FC1" w:rsidP="00007FC1">
      <w:pPr>
        <w:jc w:val="right"/>
        <w:rPr>
          <w:b/>
        </w:rPr>
      </w:pPr>
    </w:p>
    <w:p w14:paraId="2B5318E2" w14:textId="77777777" w:rsidR="00007FC1" w:rsidRPr="00183AD4" w:rsidRDefault="00007FC1" w:rsidP="00007FC1">
      <w:pPr>
        <w:jc w:val="right"/>
        <w:rPr>
          <w:b/>
        </w:rPr>
      </w:pPr>
    </w:p>
    <w:p w14:paraId="77C69A26" w14:textId="77777777" w:rsidR="00007FC1" w:rsidRPr="00183AD4" w:rsidRDefault="00007FC1" w:rsidP="00007FC1">
      <w:pPr>
        <w:jc w:val="right"/>
        <w:rPr>
          <w:b/>
        </w:rPr>
      </w:pPr>
    </w:p>
    <w:p w14:paraId="77FD3937" w14:textId="77777777" w:rsidR="00007FC1" w:rsidRPr="00183AD4" w:rsidRDefault="00007FC1" w:rsidP="00007FC1">
      <w:pPr>
        <w:jc w:val="right"/>
        <w:rPr>
          <w:b/>
        </w:rPr>
      </w:pPr>
    </w:p>
    <w:p w14:paraId="7ACF73B7" w14:textId="77777777" w:rsidR="00007FC1" w:rsidRPr="00183AD4" w:rsidRDefault="00007FC1" w:rsidP="00007FC1">
      <w:pPr>
        <w:jc w:val="right"/>
        <w:rPr>
          <w:b/>
        </w:rPr>
      </w:pPr>
    </w:p>
    <w:p w14:paraId="2603B81E" w14:textId="77777777" w:rsidR="00007FC1" w:rsidRPr="00183AD4" w:rsidRDefault="00007FC1" w:rsidP="00007FC1">
      <w:pPr>
        <w:jc w:val="right"/>
        <w:rPr>
          <w:b/>
        </w:rPr>
      </w:pPr>
    </w:p>
    <w:p w14:paraId="3158A5F5" w14:textId="77777777" w:rsidR="00007FC1" w:rsidRPr="00183AD4" w:rsidRDefault="00007FC1" w:rsidP="00007FC1">
      <w:pPr>
        <w:jc w:val="right"/>
        <w:rPr>
          <w:b/>
        </w:rPr>
      </w:pPr>
    </w:p>
    <w:p w14:paraId="507376C4" w14:textId="77777777" w:rsidR="00007FC1" w:rsidRPr="00183AD4" w:rsidRDefault="00007FC1" w:rsidP="00007FC1">
      <w:pPr>
        <w:jc w:val="right"/>
        <w:rPr>
          <w:b/>
        </w:rPr>
      </w:pPr>
    </w:p>
    <w:p w14:paraId="74DEFA0F" w14:textId="0019CA6D" w:rsidR="00007FC1" w:rsidRPr="00183AD4" w:rsidRDefault="00007FC1" w:rsidP="00007FC1">
      <w:pPr>
        <w:jc w:val="right"/>
        <w:rPr>
          <w:b/>
        </w:rPr>
      </w:pPr>
    </w:p>
    <w:p w14:paraId="78775904" w14:textId="03114488" w:rsidR="00007FC1" w:rsidRPr="00183AD4" w:rsidRDefault="00007FC1" w:rsidP="00007FC1">
      <w:pPr>
        <w:jc w:val="right"/>
        <w:rPr>
          <w:b/>
        </w:rPr>
      </w:pPr>
    </w:p>
    <w:p w14:paraId="487EC0B7" w14:textId="180FD74F" w:rsidR="00007FC1" w:rsidRPr="00183AD4" w:rsidRDefault="00007FC1" w:rsidP="00007FC1">
      <w:pPr>
        <w:jc w:val="right"/>
        <w:rPr>
          <w:b/>
        </w:rPr>
      </w:pPr>
    </w:p>
    <w:p w14:paraId="32C39E82" w14:textId="77777777" w:rsidR="00007FC1" w:rsidRPr="00183AD4" w:rsidRDefault="00007FC1" w:rsidP="00007FC1">
      <w:pPr>
        <w:jc w:val="right"/>
        <w:rPr>
          <w:b/>
        </w:rPr>
      </w:pPr>
    </w:p>
    <w:p w14:paraId="4E6DE0A0" w14:textId="77777777" w:rsidR="00007FC1" w:rsidRPr="00183AD4" w:rsidRDefault="00007FC1" w:rsidP="00007FC1">
      <w:pPr>
        <w:jc w:val="right"/>
        <w:rPr>
          <w:b/>
        </w:rPr>
      </w:pPr>
    </w:p>
    <w:p w14:paraId="7229C104" w14:textId="0754724F" w:rsidR="00007FC1" w:rsidRPr="00183AD4" w:rsidRDefault="00007FC1" w:rsidP="00007FC1">
      <w:pPr>
        <w:jc w:val="right"/>
        <w:rPr>
          <w:b/>
        </w:rPr>
      </w:pPr>
      <w:r w:rsidRPr="00183AD4">
        <w:rPr>
          <w:b/>
        </w:rPr>
        <w:t>Załącznik nr 6</w:t>
      </w:r>
    </w:p>
    <w:p w14:paraId="46DEBA8D" w14:textId="49BF65F8" w:rsidR="00007FC1" w:rsidRPr="00183AD4" w:rsidRDefault="00007FC1" w:rsidP="00C9029D">
      <w:pPr>
        <w:ind w:left="4956"/>
        <w:jc w:val="both"/>
      </w:pPr>
      <w:r w:rsidRPr="00183AD4">
        <w:t>do Umowy nr SU………………………</w:t>
      </w:r>
    </w:p>
    <w:p w14:paraId="69A7960D" w14:textId="77777777" w:rsidR="00007FC1" w:rsidRPr="00183AD4" w:rsidRDefault="00007FC1" w:rsidP="00007FC1">
      <w:pPr>
        <w:jc w:val="right"/>
      </w:pPr>
    </w:p>
    <w:p w14:paraId="5D3460F7" w14:textId="77777777" w:rsidR="00007FC1" w:rsidRPr="00183AD4" w:rsidRDefault="00007FC1" w:rsidP="00007FC1">
      <w:pPr>
        <w:jc w:val="right"/>
      </w:pPr>
    </w:p>
    <w:p w14:paraId="3D78C151" w14:textId="77777777" w:rsidR="00007FC1" w:rsidRPr="00183AD4" w:rsidRDefault="00007FC1" w:rsidP="00007FC1">
      <w:pPr>
        <w:jc w:val="right"/>
      </w:pPr>
    </w:p>
    <w:p w14:paraId="5C9D153E" w14:textId="77777777" w:rsidR="00007FC1" w:rsidRPr="00183AD4" w:rsidRDefault="00007FC1" w:rsidP="00007FC1">
      <w:pPr>
        <w:jc w:val="right"/>
      </w:pPr>
    </w:p>
    <w:p w14:paraId="1144DD0B" w14:textId="77777777" w:rsidR="00007FC1" w:rsidRPr="00183AD4" w:rsidRDefault="00007FC1" w:rsidP="00007FC1">
      <w:pPr>
        <w:jc w:val="right"/>
      </w:pPr>
      <w:r w:rsidRPr="00183AD4">
        <w:t>___________________________</w:t>
      </w:r>
    </w:p>
    <w:p w14:paraId="19E0A998" w14:textId="77777777" w:rsidR="00007FC1" w:rsidRPr="00183AD4" w:rsidRDefault="00007FC1" w:rsidP="00007FC1">
      <w:pPr>
        <w:ind w:left="6372" w:firstLine="708"/>
        <w:jc w:val="center"/>
        <w:rPr>
          <w:vertAlign w:val="superscript"/>
        </w:rPr>
      </w:pPr>
      <w:r w:rsidRPr="00183AD4">
        <w:rPr>
          <w:vertAlign w:val="superscript"/>
        </w:rPr>
        <w:t>Miejscowość, data</w:t>
      </w:r>
    </w:p>
    <w:p w14:paraId="5AD6E157" w14:textId="77777777" w:rsidR="00007FC1" w:rsidRPr="00183AD4" w:rsidRDefault="00007FC1" w:rsidP="00007FC1">
      <w:pPr>
        <w:ind w:left="5664" w:firstLine="708"/>
        <w:jc w:val="center"/>
        <w:rPr>
          <w:vertAlign w:val="superscript"/>
        </w:rPr>
      </w:pPr>
      <w:bookmarkStart w:id="0" w:name="_GoBack"/>
      <w:bookmarkEnd w:id="0"/>
    </w:p>
    <w:p w14:paraId="008FBE7F" w14:textId="77777777" w:rsidR="00007FC1" w:rsidRPr="00183AD4" w:rsidRDefault="00007FC1" w:rsidP="00007FC1">
      <w:pPr>
        <w:ind w:left="5664" w:firstLine="708"/>
        <w:jc w:val="center"/>
        <w:rPr>
          <w:vertAlign w:val="superscript"/>
        </w:rPr>
      </w:pPr>
    </w:p>
    <w:p w14:paraId="258BB33A" w14:textId="77777777" w:rsidR="00007FC1" w:rsidRPr="00183AD4" w:rsidRDefault="00007FC1" w:rsidP="00007FC1">
      <w:pPr>
        <w:jc w:val="center"/>
        <w:rPr>
          <w:b/>
        </w:rPr>
      </w:pPr>
      <w:r w:rsidRPr="00183AD4">
        <w:rPr>
          <w:b/>
        </w:rPr>
        <w:t>Oświadczenie</w:t>
      </w:r>
    </w:p>
    <w:p w14:paraId="7B678E89" w14:textId="77777777" w:rsidR="00007FC1" w:rsidRPr="00183AD4" w:rsidRDefault="00007FC1" w:rsidP="00007FC1">
      <w:pPr>
        <w:jc w:val="both"/>
      </w:pPr>
    </w:p>
    <w:p w14:paraId="4ED41AA3" w14:textId="77777777" w:rsidR="00007FC1" w:rsidRPr="00183AD4" w:rsidRDefault="00007FC1" w:rsidP="00007FC1">
      <w:pPr>
        <w:jc w:val="both"/>
      </w:pPr>
    </w:p>
    <w:p w14:paraId="3A0EC0FF" w14:textId="77777777" w:rsidR="00007FC1" w:rsidRPr="00183AD4" w:rsidRDefault="00007FC1" w:rsidP="00007FC1">
      <w:pPr>
        <w:jc w:val="both"/>
      </w:pPr>
      <w:r w:rsidRPr="00183AD4">
        <w:t>Dotyczy:</w:t>
      </w:r>
    </w:p>
    <w:p w14:paraId="630ED20C" w14:textId="77777777" w:rsidR="00007FC1" w:rsidRPr="00183AD4" w:rsidRDefault="00007FC1" w:rsidP="00007FC1">
      <w:pPr>
        <w:tabs>
          <w:tab w:val="left" w:pos="1134"/>
        </w:tabs>
        <w:jc w:val="both"/>
      </w:pPr>
      <w:r w:rsidRPr="00183AD4">
        <w:t>faktury nr</w:t>
      </w:r>
      <w:r w:rsidRPr="00183AD4">
        <w:tab/>
        <w:t xml:space="preserve">…………………………………….. </w:t>
      </w:r>
    </w:p>
    <w:p w14:paraId="4A9D0747" w14:textId="77777777" w:rsidR="00007FC1" w:rsidRPr="00183AD4" w:rsidRDefault="00007FC1" w:rsidP="00007FC1">
      <w:pPr>
        <w:tabs>
          <w:tab w:val="left" w:pos="1134"/>
        </w:tabs>
        <w:jc w:val="both"/>
      </w:pPr>
      <w:r w:rsidRPr="00183AD4">
        <w:t xml:space="preserve">z dnia </w:t>
      </w:r>
      <w:r w:rsidRPr="00183AD4">
        <w:tab/>
        <w:t>……………………………………..</w:t>
      </w:r>
    </w:p>
    <w:p w14:paraId="052CFE5F" w14:textId="77777777" w:rsidR="00007FC1" w:rsidRPr="00183AD4" w:rsidRDefault="00007FC1" w:rsidP="00007FC1">
      <w:pPr>
        <w:tabs>
          <w:tab w:val="left" w:pos="1134"/>
        </w:tabs>
        <w:jc w:val="both"/>
      </w:pPr>
      <w:r w:rsidRPr="00183AD4">
        <w:t>na kwotę</w:t>
      </w:r>
      <w:r w:rsidRPr="00183AD4">
        <w:tab/>
        <w:t>……………………………………..</w:t>
      </w:r>
    </w:p>
    <w:p w14:paraId="2A27323E" w14:textId="77777777" w:rsidR="00007FC1" w:rsidRPr="00183AD4" w:rsidRDefault="00007FC1" w:rsidP="00007FC1">
      <w:pPr>
        <w:jc w:val="center"/>
      </w:pPr>
    </w:p>
    <w:p w14:paraId="3CBF430C" w14:textId="77777777" w:rsidR="00007FC1" w:rsidRPr="00183AD4" w:rsidRDefault="00007FC1" w:rsidP="00007FC1">
      <w:pPr>
        <w:jc w:val="center"/>
      </w:pPr>
    </w:p>
    <w:p w14:paraId="107C0AFD" w14:textId="77777777" w:rsidR="00007FC1" w:rsidRPr="00183AD4" w:rsidRDefault="00007FC1" w:rsidP="00007FC1">
      <w:pPr>
        <w:jc w:val="both"/>
      </w:pPr>
      <w:r w:rsidRPr="00183AD4">
        <w:t>Oświadczam, że prowadzę jednoosobową działalność gospodarczą oraz nie posiadam firmowego rachunku bankowego. Rachunek wskazany na fakturze jest prywatnym rachunkiem oszczędnościowo rozliczeniowym.</w:t>
      </w:r>
    </w:p>
    <w:p w14:paraId="01BE4768" w14:textId="77777777" w:rsidR="00007FC1" w:rsidRPr="00183AD4" w:rsidRDefault="00007FC1" w:rsidP="00007FC1">
      <w:pPr>
        <w:jc w:val="both"/>
      </w:pPr>
    </w:p>
    <w:p w14:paraId="7BC61CCC" w14:textId="77777777" w:rsidR="00007FC1" w:rsidRPr="00183AD4" w:rsidRDefault="00007FC1" w:rsidP="00007FC1">
      <w:pPr>
        <w:jc w:val="both"/>
      </w:pPr>
    </w:p>
    <w:p w14:paraId="7A4BAAE8" w14:textId="77777777" w:rsidR="00007FC1" w:rsidRPr="00183AD4" w:rsidRDefault="00007FC1" w:rsidP="00007FC1">
      <w:pPr>
        <w:jc w:val="both"/>
      </w:pPr>
    </w:p>
    <w:p w14:paraId="43E86D4F" w14:textId="77777777" w:rsidR="00007FC1" w:rsidRPr="00183AD4" w:rsidRDefault="00007FC1" w:rsidP="00007FC1">
      <w:pPr>
        <w:jc w:val="right"/>
      </w:pPr>
      <w:r w:rsidRPr="00183AD4">
        <w:t>_____________________________</w:t>
      </w:r>
    </w:p>
    <w:p w14:paraId="46B6403F" w14:textId="77777777" w:rsidR="00007FC1" w:rsidRPr="00183AD4" w:rsidRDefault="00007FC1" w:rsidP="00007FC1">
      <w:pPr>
        <w:jc w:val="right"/>
      </w:pPr>
      <w:r w:rsidRPr="00183AD4">
        <w:t>Podpis Wykonawcy</w:t>
      </w:r>
    </w:p>
    <w:p w14:paraId="58CB94D7" w14:textId="77777777" w:rsidR="00007FC1" w:rsidRPr="00183AD4" w:rsidRDefault="00007FC1" w:rsidP="00007FC1"/>
    <w:p w14:paraId="1519E1C9" w14:textId="77777777" w:rsidR="00007FC1" w:rsidRPr="00183AD4" w:rsidRDefault="00007FC1" w:rsidP="00007FC1">
      <w:pPr>
        <w:rPr>
          <w:sz w:val="20"/>
          <w:szCs w:val="20"/>
        </w:rPr>
      </w:pPr>
    </w:p>
    <w:p w14:paraId="1CF7A228" w14:textId="77777777" w:rsidR="00007FC1" w:rsidRPr="00183AD4" w:rsidRDefault="00007FC1" w:rsidP="00007FC1">
      <w:pPr>
        <w:rPr>
          <w:color w:val="000000" w:themeColor="text1"/>
        </w:rPr>
      </w:pPr>
    </w:p>
    <w:p w14:paraId="63148C9B" w14:textId="77777777" w:rsidR="00007FC1" w:rsidRPr="00183AD4" w:rsidRDefault="00007FC1" w:rsidP="00007FC1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583935E6" w14:textId="77777777" w:rsidR="00151D35" w:rsidRPr="00183AD4" w:rsidRDefault="00151D35" w:rsidP="00007FC1">
      <w:pPr>
        <w:rPr>
          <w:rFonts w:eastAsia="Calibri"/>
          <w:b/>
          <w:sz w:val="22"/>
          <w:szCs w:val="22"/>
          <w:lang w:eastAsia="en-US"/>
        </w:rPr>
      </w:pPr>
    </w:p>
    <w:sectPr w:rsidR="00151D35" w:rsidRPr="00183AD4">
      <w:footerReference w:type="even" r:id="rId10"/>
      <w:footerReference w:type="default" r:id="rId11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BD5303" w14:textId="77777777" w:rsidR="008D1937" w:rsidRDefault="008D1937">
      <w:r>
        <w:separator/>
      </w:r>
    </w:p>
  </w:endnote>
  <w:endnote w:type="continuationSeparator" w:id="0">
    <w:p w14:paraId="04DE4746" w14:textId="77777777" w:rsidR="008D1937" w:rsidRDefault="008D19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78EF39" w14:textId="77777777" w:rsidR="00D70BBD" w:rsidRDefault="00D70BBD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B7E591D" w14:textId="77777777" w:rsidR="00D70BBD" w:rsidRDefault="00D70BBD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9DD4F7" w14:textId="4106544B" w:rsidR="00D70BBD" w:rsidRDefault="00D70BBD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D23A55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28FFCBEB" w14:textId="77777777" w:rsidR="00D70BBD" w:rsidRDefault="00D70BB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4B41F6B" w14:textId="77777777" w:rsidR="008D1937" w:rsidRDefault="008D1937">
      <w:r>
        <w:separator/>
      </w:r>
    </w:p>
  </w:footnote>
  <w:footnote w:type="continuationSeparator" w:id="0">
    <w:p w14:paraId="17AD54E4" w14:textId="77777777" w:rsidR="008D1937" w:rsidRDefault="008D1937">
      <w:r>
        <w:continuationSeparator/>
      </w:r>
    </w:p>
  </w:footnote>
  <w:footnote w:id="1">
    <w:p w14:paraId="108C98B9" w14:textId="77777777" w:rsidR="00F22B0F" w:rsidRDefault="00F22B0F" w:rsidP="00F22B0F">
      <w:pPr>
        <w:pStyle w:val="Tekstprzypisudolnego"/>
        <w:rPr>
          <w:lang w:eastAsia="ar-SA"/>
        </w:rPr>
      </w:pPr>
      <w:r>
        <w:rPr>
          <w:rStyle w:val="Odwoanieprzypisudolnego"/>
        </w:rPr>
        <w:footnoteRef/>
      </w:r>
      <w:r>
        <w:t xml:space="preserve"> Dotyczy Pakietu I</w:t>
      </w:r>
    </w:p>
  </w:footnote>
  <w:footnote w:id="2">
    <w:p w14:paraId="7CCBB9E2" w14:textId="77777777" w:rsidR="00F22B0F" w:rsidRDefault="00F22B0F" w:rsidP="00F22B0F">
      <w:pPr>
        <w:pStyle w:val="Tekstprzypisudolnego"/>
      </w:pPr>
      <w:r>
        <w:rPr>
          <w:rStyle w:val="Odwoanieprzypisudolnego"/>
        </w:rPr>
        <w:footnoteRef/>
      </w:r>
      <w:r>
        <w:t xml:space="preserve"> Dotyczy Pakietu I</w:t>
      </w:r>
    </w:p>
  </w:footnote>
  <w:footnote w:id="3">
    <w:p w14:paraId="2EA71AA6" w14:textId="77777777" w:rsidR="00F22B0F" w:rsidRDefault="00F22B0F" w:rsidP="00F22B0F">
      <w:pPr>
        <w:pStyle w:val="Tekstprzypisudolnego"/>
      </w:pPr>
      <w:r>
        <w:rPr>
          <w:rStyle w:val="Odwoanieprzypisudolnego"/>
        </w:rPr>
        <w:footnoteRef/>
      </w:r>
      <w:r>
        <w:t xml:space="preserve"> Dotyczy Pakietu I</w:t>
      </w:r>
    </w:p>
  </w:footnote>
  <w:footnote w:id="4">
    <w:p w14:paraId="5BB61C68" w14:textId="77777777" w:rsidR="00F22B0F" w:rsidRDefault="00F22B0F" w:rsidP="00F22B0F">
      <w:pPr>
        <w:pStyle w:val="Tekstprzypisudolnego"/>
      </w:pPr>
      <w:r>
        <w:rPr>
          <w:rStyle w:val="Odwoanieprzypisudolnego"/>
        </w:rPr>
        <w:footnoteRef/>
      </w:r>
      <w:r>
        <w:t xml:space="preserve"> Dotyczy Pakietu II</w:t>
      </w:r>
    </w:p>
  </w:footnote>
  <w:footnote w:id="5">
    <w:p w14:paraId="746CB445" w14:textId="77777777" w:rsidR="00F22B0F" w:rsidRDefault="00F22B0F" w:rsidP="00F22B0F">
      <w:pPr>
        <w:pStyle w:val="Tekstprzypisudolnego"/>
      </w:pPr>
      <w:r>
        <w:rPr>
          <w:rStyle w:val="Odwoanieprzypisudolnego"/>
        </w:rPr>
        <w:footnoteRef/>
      </w:r>
      <w:r>
        <w:t xml:space="preserve"> Dotyczy Pakietu II</w:t>
      </w:r>
    </w:p>
  </w:footnote>
  <w:footnote w:id="6">
    <w:p w14:paraId="094CA9E4" w14:textId="77777777" w:rsidR="00F22B0F" w:rsidRDefault="00F22B0F" w:rsidP="00F22B0F">
      <w:pPr>
        <w:pStyle w:val="Tekstprzypisudolnego"/>
      </w:pPr>
      <w:r>
        <w:rPr>
          <w:rStyle w:val="Odwoanieprzypisudolnego"/>
        </w:rPr>
        <w:footnoteRef/>
      </w:r>
      <w:r>
        <w:t xml:space="preserve"> Dotyczy Pakietu II</w:t>
      </w:r>
    </w:p>
  </w:footnote>
  <w:footnote w:id="7">
    <w:p w14:paraId="2DF432AC" w14:textId="47D73E3C" w:rsidR="00183AD4" w:rsidRDefault="00183AD4">
      <w:pPr>
        <w:pStyle w:val="Tekstprzypisudolnego"/>
      </w:pPr>
      <w:r>
        <w:rPr>
          <w:rStyle w:val="Odwoanieprzypisudolnego"/>
        </w:rPr>
        <w:footnoteRef/>
      </w:r>
      <w:r>
        <w:t xml:space="preserve"> Pakiet I</w:t>
      </w:r>
    </w:p>
  </w:footnote>
  <w:footnote w:id="8">
    <w:p w14:paraId="434841F0" w14:textId="7D7F08BE" w:rsidR="00183AD4" w:rsidRDefault="00183AD4">
      <w:pPr>
        <w:pStyle w:val="Tekstprzypisudolnego"/>
      </w:pPr>
      <w:r>
        <w:rPr>
          <w:rStyle w:val="Odwoanieprzypisudolnego"/>
        </w:rPr>
        <w:footnoteRef/>
      </w:r>
      <w:r>
        <w:t xml:space="preserve"> Pakiet II</w:t>
      </w:r>
    </w:p>
  </w:footnote>
  <w:footnote w:id="9">
    <w:p w14:paraId="5BDD3F9B" w14:textId="5A70BEE8" w:rsidR="00D23A55" w:rsidRDefault="00D23A55">
      <w:pPr>
        <w:pStyle w:val="Tekstprzypisudolnego"/>
      </w:pPr>
      <w:r>
        <w:rPr>
          <w:rStyle w:val="Odwoanieprzypisudolnego"/>
        </w:rPr>
        <w:footnoteRef/>
      </w:r>
      <w:r>
        <w:t xml:space="preserve"> Dotyczy tylko Pakietu II (Oddział Neurologii)</w:t>
      </w:r>
    </w:p>
  </w:footnote>
  <w:footnote w:id="10">
    <w:p w14:paraId="4A610609" w14:textId="6FF13DA4" w:rsidR="0084672D" w:rsidRDefault="0084672D">
      <w:pPr>
        <w:pStyle w:val="Tekstprzypisudolnego"/>
      </w:pPr>
      <w:r>
        <w:rPr>
          <w:rStyle w:val="Odwoanieprzypisudolnego"/>
        </w:rPr>
        <w:footnoteRef/>
      </w:r>
      <w:r>
        <w:t xml:space="preserve"> Pakiet I</w:t>
      </w:r>
    </w:p>
  </w:footnote>
  <w:footnote w:id="11">
    <w:p w14:paraId="2A5F2582" w14:textId="3132D77E" w:rsidR="0084672D" w:rsidRDefault="0084672D">
      <w:pPr>
        <w:pStyle w:val="Tekstprzypisudolnego"/>
      </w:pPr>
      <w:r>
        <w:rPr>
          <w:rStyle w:val="Odwoanieprzypisudolnego"/>
        </w:rPr>
        <w:footnoteRef/>
      </w:r>
      <w:r>
        <w:t xml:space="preserve"> Pakiet II</w:t>
      </w:r>
    </w:p>
  </w:footnote>
  <w:footnote w:id="12">
    <w:p w14:paraId="081A0303" w14:textId="03543EBC" w:rsidR="00D23A55" w:rsidRDefault="00D23A55">
      <w:pPr>
        <w:pStyle w:val="Tekstprzypisudolnego"/>
      </w:pPr>
      <w:r>
        <w:rPr>
          <w:rStyle w:val="Odwoanieprzypisudolnego"/>
        </w:rPr>
        <w:footnoteRef/>
      </w:r>
      <w:r>
        <w:t xml:space="preserve"> Pakiet I</w:t>
      </w:r>
    </w:p>
  </w:footnote>
  <w:footnote w:id="13">
    <w:p w14:paraId="1A83F48E" w14:textId="4E8B58CE" w:rsidR="00D23A55" w:rsidRDefault="00D23A55">
      <w:pPr>
        <w:pStyle w:val="Tekstprzypisudolnego"/>
      </w:pPr>
      <w:r>
        <w:rPr>
          <w:rStyle w:val="Odwoanieprzypisudolnego"/>
        </w:rPr>
        <w:footnoteRef/>
      </w:r>
      <w:r>
        <w:t xml:space="preserve"> Pakiet II</w:t>
      </w:r>
    </w:p>
  </w:footnote>
  <w:footnote w:id="14">
    <w:p w14:paraId="3917A207" w14:textId="77777777" w:rsidR="008F09EC" w:rsidRDefault="008F09EC" w:rsidP="008F09EC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W przypadku gdy w toku postępowania konkursowego wybrany Oferent oświadczy, że jest podatnikiem zwolnionym z VAT i jego rachunek nie figuruje na tzw. „Białej liście” oświadczenie z § 7 ust. 6 zostanie wykreślone z umowy.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4150001"/>
    <w:lvl w:ilvl="0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  <w:lang w:val="pl-PL"/>
      </w:rPr>
    </w:lvl>
  </w:abstractNum>
  <w:abstractNum w:abstractNumId="1">
    <w:nsid w:val="0000000B"/>
    <w:multiLevelType w:val="multilevel"/>
    <w:tmpl w:val="0000000B"/>
    <w:name w:val="WW8Num12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2">
    <w:nsid w:val="0000000C"/>
    <w:multiLevelType w:val="multilevel"/>
    <w:tmpl w:val="0000000C"/>
    <w:name w:val="WW8Num35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2160" w:hanging="360"/>
      </w:pPr>
      <w:rPr>
        <w:rFonts w:ascii="Garamond" w:hAnsi="Garamond" w:cs="Garamond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3">
    <w:nsid w:val="00000016"/>
    <w:multiLevelType w:val="singleLevel"/>
    <w:tmpl w:val="00000016"/>
    <w:name w:val="WW8Num23"/>
    <w:lvl w:ilvl="0">
      <w:start w:val="1"/>
      <w:numFmt w:val="bullet"/>
      <w:lvlText w:val=""/>
      <w:lvlJc w:val="left"/>
      <w:pPr>
        <w:tabs>
          <w:tab w:val="num" w:pos="0"/>
        </w:tabs>
        <w:ind w:left="1495" w:hanging="360"/>
      </w:pPr>
      <w:rPr>
        <w:rFonts w:ascii="Symbol" w:hAnsi="Symbol" w:cs="Times New Roman"/>
      </w:rPr>
    </w:lvl>
  </w:abstractNum>
  <w:abstractNum w:abstractNumId="4">
    <w:nsid w:val="0000001B"/>
    <w:multiLevelType w:val="multilevel"/>
    <w:tmpl w:val="00FCFA1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SimSu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7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5">
    <w:nsid w:val="009C06CE"/>
    <w:multiLevelType w:val="hybridMultilevel"/>
    <w:tmpl w:val="8C46EDBE"/>
    <w:lvl w:ilvl="0" w:tplc="2932ABF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36F77A2"/>
    <w:multiLevelType w:val="hybridMultilevel"/>
    <w:tmpl w:val="83340B4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34"/>
        </w:tabs>
        <w:ind w:left="173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54"/>
        </w:tabs>
        <w:ind w:left="245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74"/>
        </w:tabs>
        <w:ind w:left="317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94"/>
        </w:tabs>
        <w:ind w:left="389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14"/>
        </w:tabs>
        <w:ind w:left="461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34"/>
        </w:tabs>
        <w:ind w:left="533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54"/>
        </w:tabs>
        <w:ind w:left="605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74"/>
        </w:tabs>
        <w:ind w:left="6774" w:hanging="360"/>
      </w:pPr>
      <w:rPr>
        <w:rFonts w:ascii="Wingdings" w:hAnsi="Wingdings" w:hint="default"/>
      </w:rPr>
    </w:lvl>
  </w:abstractNum>
  <w:abstractNum w:abstractNumId="8">
    <w:nsid w:val="040F6D7C"/>
    <w:multiLevelType w:val="hybridMultilevel"/>
    <w:tmpl w:val="17F69580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4734F0E"/>
    <w:multiLevelType w:val="multilevel"/>
    <w:tmpl w:val="E2A206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05E25BA5"/>
    <w:multiLevelType w:val="hybridMultilevel"/>
    <w:tmpl w:val="016E4D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C5553A7"/>
    <w:multiLevelType w:val="hybridMultilevel"/>
    <w:tmpl w:val="D7D6D290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CA383B80">
      <w:start w:val="3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06EAA53E">
      <w:start w:val="2"/>
      <w:numFmt w:val="lowerLetter"/>
      <w:lvlText w:val="%3)"/>
      <w:lvlJc w:val="left"/>
      <w:pPr>
        <w:ind w:left="900" w:hanging="360"/>
      </w:pPr>
      <w:rPr>
        <w:rFonts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0CF25EBE"/>
    <w:multiLevelType w:val="hybridMultilevel"/>
    <w:tmpl w:val="F8D6DB7E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1285003"/>
    <w:multiLevelType w:val="hybridMultilevel"/>
    <w:tmpl w:val="ADAE61AA"/>
    <w:lvl w:ilvl="0" w:tplc="C128C27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1">
      <w:start w:val="1"/>
      <w:numFmt w:val="decimal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1290EE4"/>
    <w:multiLevelType w:val="multilevel"/>
    <w:tmpl w:val="6FF224D8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right"/>
      <w:pPr>
        <w:tabs>
          <w:tab w:val="num" w:pos="720"/>
        </w:tabs>
        <w:ind w:left="720" w:hanging="180"/>
      </w:pPr>
      <w:rPr>
        <w:rFonts w:ascii="Times New Roman" w:eastAsia="Calibri" w:hAnsi="Times New Roman"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11DA0148"/>
    <w:multiLevelType w:val="hybridMultilevel"/>
    <w:tmpl w:val="359631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20867BF"/>
    <w:multiLevelType w:val="hybridMultilevel"/>
    <w:tmpl w:val="F2A41C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13445DBA"/>
    <w:multiLevelType w:val="hybridMultilevel"/>
    <w:tmpl w:val="E982C7B2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3BE0100"/>
    <w:multiLevelType w:val="hybridMultilevel"/>
    <w:tmpl w:val="2D346F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70A7F73"/>
    <w:multiLevelType w:val="hybridMultilevel"/>
    <w:tmpl w:val="8AC2ABD0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>
    <w:nsid w:val="177C335F"/>
    <w:multiLevelType w:val="hybridMultilevel"/>
    <w:tmpl w:val="6CD4A02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1E5012B9"/>
    <w:multiLevelType w:val="hybridMultilevel"/>
    <w:tmpl w:val="DF00C7D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201D324C"/>
    <w:multiLevelType w:val="hybridMultilevel"/>
    <w:tmpl w:val="E0D4DF12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237576B5"/>
    <w:multiLevelType w:val="hybridMultilevel"/>
    <w:tmpl w:val="BE5C6174"/>
    <w:name w:val="WW8Num62"/>
    <w:lvl w:ilvl="0" w:tplc="881E75D8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27272CC8"/>
    <w:multiLevelType w:val="hybridMultilevel"/>
    <w:tmpl w:val="C644C596"/>
    <w:lvl w:ilvl="0" w:tplc="D564EF1A">
      <w:start w:val="2"/>
      <w:numFmt w:val="decimal"/>
      <w:lvlText w:val="%1."/>
      <w:lvlJc w:val="left"/>
      <w:pPr>
        <w:ind w:left="54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6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53C6A23"/>
    <w:multiLevelType w:val="hybridMultilevel"/>
    <w:tmpl w:val="0C16E2B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37841109"/>
    <w:multiLevelType w:val="multilevel"/>
    <w:tmpl w:val="0000000B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</w:lvl>
    <w:lvl w:ilvl="1">
      <w:start w:val="1"/>
      <w:numFmt w:val="lowerLetter"/>
      <w:lvlText w:val="%2)"/>
      <w:lvlJc w:val="left"/>
      <w:pPr>
        <w:tabs>
          <w:tab w:val="num" w:pos="-1374"/>
        </w:tabs>
        <w:ind w:left="78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31">
    <w:nsid w:val="390068CB"/>
    <w:multiLevelType w:val="hybridMultilevel"/>
    <w:tmpl w:val="DE5649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3AEB0CC5"/>
    <w:multiLevelType w:val="hybridMultilevel"/>
    <w:tmpl w:val="1FDE0F4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>
    <w:nsid w:val="3BB9555B"/>
    <w:multiLevelType w:val="hybridMultilevel"/>
    <w:tmpl w:val="52A2847A"/>
    <w:lvl w:ilvl="0" w:tplc="CB1CAA6C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5004EAF"/>
    <w:multiLevelType w:val="hybridMultilevel"/>
    <w:tmpl w:val="3DEE5C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720" w:hanging="360"/>
      </w:pPr>
    </w:lvl>
    <w:lvl w:ilvl="2" w:tplc="50763812">
      <w:start w:val="1"/>
      <w:numFmt w:val="decimal"/>
      <w:lvlText w:val="%3."/>
      <w:lvlJc w:val="left"/>
      <w:pPr>
        <w:ind w:left="3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5545FAA"/>
    <w:multiLevelType w:val="hybridMultilevel"/>
    <w:tmpl w:val="98FECF2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4B33297E"/>
    <w:multiLevelType w:val="hybridMultilevel"/>
    <w:tmpl w:val="2898B016"/>
    <w:lvl w:ilvl="0" w:tplc="0415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7">
    <w:nsid w:val="53146330"/>
    <w:multiLevelType w:val="hybridMultilevel"/>
    <w:tmpl w:val="C6D6919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56066CA4"/>
    <w:multiLevelType w:val="hybridMultilevel"/>
    <w:tmpl w:val="427A9BBC"/>
    <w:lvl w:ilvl="0" w:tplc="04150017">
      <w:start w:val="1"/>
      <w:numFmt w:val="lowerLetter"/>
      <w:lvlText w:val="%1)"/>
      <w:lvlJc w:val="left"/>
      <w:pPr>
        <w:ind w:left="900" w:hanging="360"/>
      </w:p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9">
    <w:nsid w:val="59961DAE"/>
    <w:multiLevelType w:val="hybridMultilevel"/>
    <w:tmpl w:val="6796567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5D415F8A"/>
    <w:multiLevelType w:val="hybridMultilevel"/>
    <w:tmpl w:val="44BC4AD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1">
    <w:nsid w:val="60D8140E"/>
    <w:multiLevelType w:val="hybridMultilevel"/>
    <w:tmpl w:val="2C5ADC8E"/>
    <w:lvl w:ilvl="0" w:tplc="04150017">
      <w:start w:val="1"/>
      <w:numFmt w:val="lowerLetter"/>
      <w:lvlText w:val="%1)"/>
      <w:lvlJc w:val="left"/>
      <w:pPr>
        <w:ind w:left="1117" w:hanging="360"/>
      </w:pPr>
    </w:lvl>
    <w:lvl w:ilvl="1" w:tplc="04150019" w:tentative="1">
      <w:start w:val="1"/>
      <w:numFmt w:val="lowerLetter"/>
      <w:lvlText w:val="%2."/>
      <w:lvlJc w:val="left"/>
      <w:pPr>
        <w:ind w:left="1837" w:hanging="360"/>
      </w:pPr>
    </w:lvl>
    <w:lvl w:ilvl="2" w:tplc="0415001B" w:tentative="1">
      <w:start w:val="1"/>
      <w:numFmt w:val="lowerRoman"/>
      <w:lvlText w:val="%3."/>
      <w:lvlJc w:val="right"/>
      <w:pPr>
        <w:ind w:left="2557" w:hanging="180"/>
      </w:pPr>
    </w:lvl>
    <w:lvl w:ilvl="3" w:tplc="0415000F" w:tentative="1">
      <w:start w:val="1"/>
      <w:numFmt w:val="decimal"/>
      <w:lvlText w:val="%4."/>
      <w:lvlJc w:val="left"/>
      <w:pPr>
        <w:ind w:left="3277" w:hanging="360"/>
      </w:pPr>
    </w:lvl>
    <w:lvl w:ilvl="4" w:tplc="04150019" w:tentative="1">
      <w:start w:val="1"/>
      <w:numFmt w:val="lowerLetter"/>
      <w:lvlText w:val="%5."/>
      <w:lvlJc w:val="left"/>
      <w:pPr>
        <w:ind w:left="3997" w:hanging="360"/>
      </w:pPr>
    </w:lvl>
    <w:lvl w:ilvl="5" w:tplc="0415001B" w:tentative="1">
      <w:start w:val="1"/>
      <w:numFmt w:val="lowerRoman"/>
      <w:lvlText w:val="%6."/>
      <w:lvlJc w:val="right"/>
      <w:pPr>
        <w:ind w:left="4717" w:hanging="180"/>
      </w:pPr>
    </w:lvl>
    <w:lvl w:ilvl="6" w:tplc="0415000F" w:tentative="1">
      <w:start w:val="1"/>
      <w:numFmt w:val="decimal"/>
      <w:lvlText w:val="%7."/>
      <w:lvlJc w:val="left"/>
      <w:pPr>
        <w:ind w:left="5437" w:hanging="360"/>
      </w:pPr>
    </w:lvl>
    <w:lvl w:ilvl="7" w:tplc="04150019" w:tentative="1">
      <w:start w:val="1"/>
      <w:numFmt w:val="lowerLetter"/>
      <w:lvlText w:val="%8."/>
      <w:lvlJc w:val="left"/>
      <w:pPr>
        <w:ind w:left="6157" w:hanging="360"/>
      </w:pPr>
    </w:lvl>
    <w:lvl w:ilvl="8" w:tplc="0415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42">
    <w:nsid w:val="70A110FB"/>
    <w:multiLevelType w:val="hybridMultilevel"/>
    <w:tmpl w:val="59C07170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3">
    <w:nsid w:val="7369604E"/>
    <w:multiLevelType w:val="hybridMultilevel"/>
    <w:tmpl w:val="C31696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96038A5"/>
    <w:multiLevelType w:val="hybridMultilevel"/>
    <w:tmpl w:val="8B48EDB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>
    <w:nsid w:val="79B5731A"/>
    <w:multiLevelType w:val="hybridMultilevel"/>
    <w:tmpl w:val="1A44EE7E"/>
    <w:name w:val="WW8Num6"/>
    <w:lvl w:ilvl="0" w:tplc="87A8B43C">
      <w:start w:val="3"/>
      <w:numFmt w:val="decimal"/>
      <w:lvlText w:val="%1."/>
      <w:lvlJc w:val="left"/>
      <w:pPr>
        <w:tabs>
          <w:tab w:val="num" w:pos="530"/>
        </w:tabs>
        <w:ind w:left="530" w:hanging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7B10763F"/>
    <w:multiLevelType w:val="hybridMultilevel"/>
    <w:tmpl w:val="F64C569C"/>
    <w:lvl w:ilvl="0" w:tplc="15BE7F02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CCC0495"/>
    <w:multiLevelType w:val="hybridMultilevel"/>
    <w:tmpl w:val="6E229CD4"/>
    <w:lvl w:ilvl="0" w:tplc="FA0E70D2">
      <w:start w:val="1"/>
      <w:numFmt w:val="lowerLetter"/>
      <w:pStyle w:val="a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7D7668A2"/>
    <w:multiLevelType w:val="hybridMultilevel"/>
    <w:tmpl w:val="A552D040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4"/>
  </w:num>
  <w:num w:numId="2">
    <w:abstractNumId w:val="23"/>
  </w:num>
  <w:num w:numId="3">
    <w:abstractNumId w:val="11"/>
  </w:num>
  <w:num w:numId="4">
    <w:abstractNumId w:val="7"/>
  </w:num>
  <w:num w:numId="5">
    <w:abstractNumId w:val="26"/>
  </w:num>
  <w:num w:numId="6">
    <w:abstractNumId w:val="13"/>
  </w:num>
  <w:num w:numId="7">
    <w:abstractNumId w:val="28"/>
  </w:num>
  <w:num w:numId="8">
    <w:abstractNumId w:val="15"/>
  </w:num>
  <w:num w:numId="9">
    <w:abstractNumId w:val="18"/>
  </w:num>
  <w:num w:numId="10">
    <w:abstractNumId w:val="47"/>
  </w:num>
  <w:num w:numId="11">
    <w:abstractNumId w:val="20"/>
  </w:num>
  <w:num w:numId="12">
    <w:abstractNumId w:val="21"/>
  </w:num>
  <w:num w:numId="13">
    <w:abstractNumId w:val="16"/>
  </w:num>
  <w:num w:numId="14">
    <w:abstractNumId w:val="36"/>
  </w:num>
  <w:num w:numId="15">
    <w:abstractNumId w:val="48"/>
  </w:num>
  <w:num w:numId="16">
    <w:abstractNumId w:val="33"/>
  </w:num>
  <w:num w:numId="17">
    <w:abstractNumId w:val="29"/>
  </w:num>
  <w:num w:numId="18">
    <w:abstractNumId w:val="34"/>
  </w:num>
  <w:num w:numId="19">
    <w:abstractNumId w:val="44"/>
  </w:num>
  <w:num w:numId="20">
    <w:abstractNumId w:val="38"/>
  </w:num>
  <w:num w:numId="21">
    <w:abstractNumId w:val="10"/>
  </w:num>
  <w:num w:numId="22">
    <w:abstractNumId w:val="31"/>
  </w:num>
  <w:num w:numId="23">
    <w:abstractNumId w:val="27"/>
  </w:num>
  <w:num w:numId="24">
    <w:abstractNumId w:val="4"/>
  </w:num>
  <w:num w:numId="25">
    <w:abstractNumId w:val="42"/>
  </w:num>
  <w:num w:numId="26">
    <w:abstractNumId w:val="39"/>
  </w:num>
  <w:num w:numId="27">
    <w:abstractNumId w:val="43"/>
  </w:num>
  <w:num w:numId="28">
    <w:abstractNumId w:val="35"/>
  </w:num>
  <w:num w:numId="29">
    <w:abstractNumId w:val="49"/>
  </w:num>
  <w:num w:numId="30">
    <w:abstractNumId w:val="45"/>
  </w:num>
  <w:num w:numId="31">
    <w:abstractNumId w:val="25"/>
  </w:num>
  <w:num w:numId="32">
    <w:abstractNumId w:val="41"/>
  </w:num>
  <w:num w:numId="33">
    <w:abstractNumId w:val="17"/>
  </w:num>
  <w:num w:numId="34">
    <w:abstractNumId w:val="8"/>
  </w:num>
  <w:num w:numId="35">
    <w:abstractNumId w:val="12"/>
  </w:num>
  <w:num w:numId="36">
    <w:abstractNumId w:val="5"/>
  </w:num>
  <w:num w:numId="3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9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0"/>
  </w:num>
  <w:num w:numId="40">
    <w:abstractNumId w:val="37"/>
  </w:num>
  <w:num w:numId="41">
    <w:abstractNumId w:val="22"/>
  </w:num>
  <w:num w:numId="42">
    <w:abstractNumId w:val="6"/>
  </w:num>
  <w:num w:numId="43">
    <w:abstractNumId w:val="32"/>
  </w:num>
  <w:num w:numId="44">
    <w:abstractNumId w:val="6"/>
  </w:num>
  <w:num w:numId="45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0"/>
    <w:lvlOverride w:ilvl="0">
      <w:startOverride w:val="1"/>
    </w:lvlOverride>
  </w:num>
  <w:num w:numId="47">
    <w:abstractNumId w:val="3"/>
    <w:lvlOverride w:ilvl="0"/>
  </w:num>
  <w:num w:numId="4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19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535"/>
    <w:rsid w:val="00000481"/>
    <w:rsid w:val="000005CC"/>
    <w:rsid w:val="0000634B"/>
    <w:rsid w:val="0000775E"/>
    <w:rsid w:val="00007FC1"/>
    <w:rsid w:val="0001021B"/>
    <w:rsid w:val="0001239C"/>
    <w:rsid w:val="000136CC"/>
    <w:rsid w:val="00015AAB"/>
    <w:rsid w:val="00017595"/>
    <w:rsid w:val="00021208"/>
    <w:rsid w:val="0002472C"/>
    <w:rsid w:val="000278AF"/>
    <w:rsid w:val="0003088A"/>
    <w:rsid w:val="000326C1"/>
    <w:rsid w:val="00032867"/>
    <w:rsid w:val="000340B5"/>
    <w:rsid w:val="00034119"/>
    <w:rsid w:val="00034F4E"/>
    <w:rsid w:val="00036B2D"/>
    <w:rsid w:val="0003754E"/>
    <w:rsid w:val="00041F0E"/>
    <w:rsid w:val="000426BF"/>
    <w:rsid w:val="00045C56"/>
    <w:rsid w:val="00052F0A"/>
    <w:rsid w:val="000565B1"/>
    <w:rsid w:val="00056C48"/>
    <w:rsid w:val="00056F93"/>
    <w:rsid w:val="00061BC9"/>
    <w:rsid w:val="00061C3B"/>
    <w:rsid w:val="0006685C"/>
    <w:rsid w:val="00067A5B"/>
    <w:rsid w:val="00071D5E"/>
    <w:rsid w:val="00073775"/>
    <w:rsid w:val="00075727"/>
    <w:rsid w:val="0007768B"/>
    <w:rsid w:val="000808E4"/>
    <w:rsid w:val="00080C9A"/>
    <w:rsid w:val="00085551"/>
    <w:rsid w:val="00085A83"/>
    <w:rsid w:val="0008729F"/>
    <w:rsid w:val="00092EEF"/>
    <w:rsid w:val="000946B4"/>
    <w:rsid w:val="000950E2"/>
    <w:rsid w:val="00096308"/>
    <w:rsid w:val="000A3245"/>
    <w:rsid w:val="000A6213"/>
    <w:rsid w:val="000A7C3B"/>
    <w:rsid w:val="000B0A8E"/>
    <w:rsid w:val="000B2EBC"/>
    <w:rsid w:val="000B3F8F"/>
    <w:rsid w:val="000B70DD"/>
    <w:rsid w:val="000B79CD"/>
    <w:rsid w:val="000C132C"/>
    <w:rsid w:val="000C147D"/>
    <w:rsid w:val="000C2D62"/>
    <w:rsid w:val="000C3F1B"/>
    <w:rsid w:val="000C57E9"/>
    <w:rsid w:val="000C60F8"/>
    <w:rsid w:val="000C6BC2"/>
    <w:rsid w:val="000D0307"/>
    <w:rsid w:val="000D140E"/>
    <w:rsid w:val="000D2054"/>
    <w:rsid w:val="000D2F42"/>
    <w:rsid w:val="000D313B"/>
    <w:rsid w:val="000D54BF"/>
    <w:rsid w:val="000D639D"/>
    <w:rsid w:val="000D7B41"/>
    <w:rsid w:val="000E0D86"/>
    <w:rsid w:val="000E349F"/>
    <w:rsid w:val="000E5526"/>
    <w:rsid w:val="000E5DFB"/>
    <w:rsid w:val="000F284C"/>
    <w:rsid w:val="000F3515"/>
    <w:rsid w:val="00101391"/>
    <w:rsid w:val="0010713E"/>
    <w:rsid w:val="00110CA2"/>
    <w:rsid w:val="00110DE6"/>
    <w:rsid w:val="00111C93"/>
    <w:rsid w:val="0011242C"/>
    <w:rsid w:val="00116381"/>
    <w:rsid w:val="00116842"/>
    <w:rsid w:val="00116F88"/>
    <w:rsid w:val="0011721A"/>
    <w:rsid w:val="001178FD"/>
    <w:rsid w:val="001200E6"/>
    <w:rsid w:val="00123CC3"/>
    <w:rsid w:val="0012665E"/>
    <w:rsid w:val="0014038C"/>
    <w:rsid w:val="00141397"/>
    <w:rsid w:val="00141E47"/>
    <w:rsid w:val="001457AE"/>
    <w:rsid w:val="0014616C"/>
    <w:rsid w:val="00146719"/>
    <w:rsid w:val="001511C5"/>
    <w:rsid w:val="00151D35"/>
    <w:rsid w:val="001530A4"/>
    <w:rsid w:val="001571AD"/>
    <w:rsid w:val="0015781D"/>
    <w:rsid w:val="001604EA"/>
    <w:rsid w:val="00161F1B"/>
    <w:rsid w:val="00163063"/>
    <w:rsid w:val="00164BFC"/>
    <w:rsid w:val="00164D2B"/>
    <w:rsid w:val="001655FF"/>
    <w:rsid w:val="00170351"/>
    <w:rsid w:val="00170A93"/>
    <w:rsid w:val="0017145F"/>
    <w:rsid w:val="001716C6"/>
    <w:rsid w:val="001718DB"/>
    <w:rsid w:val="00173022"/>
    <w:rsid w:val="0018106B"/>
    <w:rsid w:val="00183AD4"/>
    <w:rsid w:val="00184DF4"/>
    <w:rsid w:val="0018547C"/>
    <w:rsid w:val="00186875"/>
    <w:rsid w:val="0018742B"/>
    <w:rsid w:val="001914CB"/>
    <w:rsid w:val="0019233F"/>
    <w:rsid w:val="00194C6B"/>
    <w:rsid w:val="00195F50"/>
    <w:rsid w:val="00196F68"/>
    <w:rsid w:val="00197F30"/>
    <w:rsid w:val="001A0366"/>
    <w:rsid w:val="001A4BFD"/>
    <w:rsid w:val="001A6F51"/>
    <w:rsid w:val="001A7B3C"/>
    <w:rsid w:val="001B2532"/>
    <w:rsid w:val="001B440C"/>
    <w:rsid w:val="001B5E27"/>
    <w:rsid w:val="001B61ED"/>
    <w:rsid w:val="001B6633"/>
    <w:rsid w:val="001C11ED"/>
    <w:rsid w:val="001C6DE8"/>
    <w:rsid w:val="001C7061"/>
    <w:rsid w:val="001D0B85"/>
    <w:rsid w:val="001D489D"/>
    <w:rsid w:val="001D5BD7"/>
    <w:rsid w:val="001D685B"/>
    <w:rsid w:val="001D7D0B"/>
    <w:rsid w:val="001E2048"/>
    <w:rsid w:val="001E33BF"/>
    <w:rsid w:val="001E6B11"/>
    <w:rsid w:val="001F02DF"/>
    <w:rsid w:val="001F090B"/>
    <w:rsid w:val="001F2219"/>
    <w:rsid w:val="001F30F5"/>
    <w:rsid w:val="001F483E"/>
    <w:rsid w:val="001F770B"/>
    <w:rsid w:val="001F787B"/>
    <w:rsid w:val="00200181"/>
    <w:rsid w:val="00200A77"/>
    <w:rsid w:val="00202105"/>
    <w:rsid w:val="00202676"/>
    <w:rsid w:val="00202756"/>
    <w:rsid w:val="002030A6"/>
    <w:rsid w:val="00203AE2"/>
    <w:rsid w:val="00203BDF"/>
    <w:rsid w:val="00211552"/>
    <w:rsid w:val="002115AE"/>
    <w:rsid w:val="002135AC"/>
    <w:rsid w:val="002200C4"/>
    <w:rsid w:val="002203DC"/>
    <w:rsid w:val="00222B54"/>
    <w:rsid w:val="00224444"/>
    <w:rsid w:val="00224FFA"/>
    <w:rsid w:val="0022502E"/>
    <w:rsid w:val="00231E86"/>
    <w:rsid w:val="002346A4"/>
    <w:rsid w:val="00235949"/>
    <w:rsid w:val="00235D74"/>
    <w:rsid w:val="00237FF5"/>
    <w:rsid w:val="0024050C"/>
    <w:rsid w:val="00243505"/>
    <w:rsid w:val="00243733"/>
    <w:rsid w:val="002456AB"/>
    <w:rsid w:val="00247AB9"/>
    <w:rsid w:val="00262413"/>
    <w:rsid w:val="0026263D"/>
    <w:rsid w:val="00263238"/>
    <w:rsid w:val="00265290"/>
    <w:rsid w:val="00265C60"/>
    <w:rsid w:val="00270D75"/>
    <w:rsid w:val="00271561"/>
    <w:rsid w:val="002716C5"/>
    <w:rsid w:val="002718FF"/>
    <w:rsid w:val="00274A18"/>
    <w:rsid w:val="00274CE1"/>
    <w:rsid w:val="002841EB"/>
    <w:rsid w:val="00284D54"/>
    <w:rsid w:val="00291B6A"/>
    <w:rsid w:val="00294463"/>
    <w:rsid w:val="00295E81"/>
    <w:rsid w:val="00296373"/>
    <w:rsid w:val="002965C9"/>
    <w:rsid w:val="00296E76"/>
    <w:rsid w:val="002A290F"/>
    <w:rsid w:val="002A7623"/>
    <w:rsid w:val="002B0B6A"/>
    <w:rsid w:val="002B4F3A"/>
    <w:rsid w:val="002B4FC1"/>
    <w:rsid w:val="002B50FC"/>
    <w:rsid w:val="002C0B9D"/>
    <w:rsid w:val="002C1D87"/>
    <w:rsid w:val="002C34D7"/>
    <w:rsid w:val="002C400A"/>
    <w:rsid w:val="002C4EAC"/>
    <w:rsid w:val="002C5E62"/>
    <w:rsid w:val="002D078F"/>
    <w:rsid w:val="002D1882"/>
    <w:rsid w:val="002D1DD5"/>
    <w:rsid w:val="002D1E0C"/>
    <w:rsid w:val="002E0685"/>
    <w:rsid w:val="002E4194"/>
    <w:rsid w:val="002E6709"/>
    <w:rsid w:val="002E7383"/>
    <w:rsid w:val="002F38AE"/>
    <w:rsid w:val="0030316B"/>
    <w:rsid w:val="003031C8"/>
    <w:rsid w:val="003073A7"/>
    <w:rsid w:val="0031177B"/>
    <w:rsid w:val="003143C4"/>
    <w:rsid w:val="0031721A"/>
    <w:rsid w:val="0031789A"/>
    <w:rsid w:val="00322019"/>
    <w:rsid w:val="00322D7D"/>
    <w:rsid w:val="00322E36"/>
    <w:rsid w:val="00326748"/>
    <w:rsid w:val="0032694A"/>
    <w:rsid w:val="00330247"/>
    <w:rsid w:val="003316A6"/>
    <w:rsid w:val="00331E9E"/>
    <w:rsid w:val="00332B34"/>
    <w:rsid w:val="003336FB"/>
    <w:rsid w:val="003348FE"/>
    <w:rsid w:val="00336D47"/>
    <w:rsid w:val="003408E6"/>
    <w:rsid w:val="00340BC9"/>
    <w:rsid w:val="0034256F"/>
    <w:rsid w:val="00342D12"/>
    <w:rsid w:val="0034394C"/>
    <w:rsid w:val="0034511A"/>
    <w:rsid w:val="003451EF"/>
    <w:rsid w:val="00346108"/>
    <w:rsid w:val="003474DF"/>
    <w:rsid w:val="00351023"/>
    <w:rsid w:val="00353144"/>
    <w:rsid w:val="00354267"/>
    <w:rsid w:val="00354E95"/>
    <w:rsid w:val="003600A8"/>
    <w:rsid w:val="003607FA"/>
    <w:rsid w:val="003614CB"/>
    <w:rsid w:val="003615B8"/>
    <w:rsid w:val="00361B42"/>
    <w:rsid w:val="00362810"/>
    <w:rsid w:val="00364CFA"/>
    <w:rsid w:val="00365C80"/>
    <w:rsid w:val="00365E4F"/>
    <w:rsid w:val="00366B0E"/>
    <w:rsid w:val="00367129"/>
    <w:rsid w:val="00374480"/>
    <w:rsid w:val="003776A4"/>
    <w:rsid w:val="003777B6"/>
    <w:rsid w:val="003777D5"/>
    <w:rsid w:val="0038162C"/>
    <w:rsid w:val="003871D0"/>
    <w:rsid w:val="00391E61"/>
    <w:rsid w:val="00391ED3"/>
    <w:rsid w:val="003949B3"/>
    <w:rsid w:val="00397642"/>
    <w:rsid w:val="003A128A"/>
    <w:rsid w:val="003A3345"/>
    <w:rsid w:val="003A3CC7"/>
    <w:rsid w:val="003A4672"/>
    <w:rsid w:val="003A618F"/>
    <w:rsid w:val="003A66CB"/>
    <w:rsid w:val="003A670C"/>
    <w:rsid w:val="003A7EA3"/>
    <w:rsid w:val="003B00B8"/>
    <w:rsid w:val="003B3C08"/>
    <w:rsid w:val="003B4D3E"/>
    <w:rsid w:val="003C1650"/>
    <w:rsid w:val="003C2ADB"/>
    <w:rsid w:val="003C308B"/>
    <w:rsid w:val="003C38B6"/>
    <w:rsid w:val="003C4C8F"/>
    <w:rsid w:val="003C5875"/>
    <w:rsid w:val="003C6437"/>
    <w:rsid w:val="003C7A0A"/>
    <w:rsid w:val="003D2710"/>
    <w:rsid w:val="003D2725"/>
    <w:rsid w:val="003D2A86"/>
    <w:rsid w:val="003D3F00"/>
    <w:rsid w:val="003D4D61"/>
    <w:rsid w:val="003E0BD2"/>
    <w:rsid w:val="003E26B0"/>
    <w:rsid w:val="003E26C0"/>
    <w:rsid w:val="003E2967"/>
    <w:rsid w:val="003E3AA8"/>
    <w:rsid w:val="003E58F5"/>
    <w:rsid w:val="003F0B4A"/>
    <w:rsid w:val="003F13B2"/>
    <w:rsid w:val="003F30C6"/>
    <w:rsid w:val="003F35AA"/>
    <w:rsid w:val="003F3FAA"/>
    <w:rsid w:val="003F4A55"/>
    <w:rsid w:val="004061DD"/>
    <w:rsid w:val="00406845"/>
    <w:rsid w:val="00406BE0"/>
    <w:rsid w:val="00406C58"/>
    <w:rsid w:val="0041121F"/>
    <w:rsid w:val="0041647D"/>
    <w:rsid w:val="00416825"/>
    <w:rsid w:val="004169D5"/>
    <w:rsid w:val="00417735"/>
    <w:rsid w:val="00421C65"/>
    <w:rsid w:val="00422B2A"/>
    <w:rsid w:val="004236A7"/>
    <w:rsid w:val="00424811"/>
    <w:rsid w:val="00424BB4"/>
    <w:rsid w:val="004353A4"/>
    <w:rsid w:val="004359A9"/>
    <w:rsid w:val="004379D0"/>
    <w:rsid w:val="00442057"/>
    <w:rsid w:val="00442829"/>
    <w:rsid w:val="004430D1"/>
    <w:rsid w:val="0044468E"/>
    <w:rsid w:val="004448F3"/>
    <w:rsid w:val="00444BA3"/>
    <w:rsid w:val="0044592D"/>
    <w:rsid w:val="004459D0"/>
    <w:rsid w:val="00446A9B"/>
    <w:rsid w:val="00446E1C"/>
    <w:rsid w:val="00450078"/>
    <w:rsid w:val="00450610"/>
    <w:rsid w:val="00453B7C"/>
    <w:rsid w:val="004550D3"/>
    <w:rsid w:val="0045653A"/>
    <w:rsid w:val="0046648B"/>
    <w:rsid w:val="00467050"/>
    <w:rsid w:val="00470CA0"/>
    <w:rsid w:val="00473E5E"/>
    <w:rsid w:val="004742AF"/>
    <w:rsid w:val="004742F6"/>
    <w:rsid w:val="0047629B"/>
    <w:rsid w:val="004801EA"/>
    <w:rsid w:val="0048022F"/>
    <w:rsid w:val="00481A3D"/>
    <w:rsid w:val="00482534"/>
    <w:rsid w:val="0048450A"/>
    <w:rsid w:val="00485277"/>
    <w:rsid w:val="00485E6A"/>
    <w:rsid w:val="00491477"/>
    <w:rsid w:val="004921E1"/>
    <w:rsid w:val="0049287C"/>
    <w:rsid w:val="00493625"/>
    <w:rsid w:val="004A0261"/>
    <w:rsid w:val="004A0CF2"/>
    <w:rsid w:val="004A66FD"/>
    <w:rsid w:val="004B2389"/>
    <w:rsid w:val="004B776D"/>
    <w:rsid w:val="004C0EA2"/>
    <w:rsid w:val="004C2A9F"/>
    <w:rsid w:val="004C2B5F"/>
    <w:rsid w:val="004C4F91"/>
    <w:rsid w:val="004C508B"/>
    <w:rsid w:val="004C5405"/>
    <w:rsid w:val="004C5651"/>
    <w:rsid w:val="004C74BE"/>
    <w:rsid w:val="004D1531"/>
    <w:rsid w:val="004D179F"/>
    <w:rsid w:val="004E06B2"/>
    <w:rsid w:val="004E15EC"/>
    <w:rsid w:val="004E2259"/>
    <w:rsid w:val="004E3B6A"/>
    <w:rsid w:val="004F0D24"/>
    <w:rsid w:val="004F4242"/>
    <w:rsid w:val="004F449B"/>
    <w:rsid w:val="0050213B"/>
    <w:rsid w:val="00504B6D"/>
    <w:rsid w:val="00505860"/>
    <w:rsid w:val="00507B0E"/>
    <w:rsid w:val="00511AD7"/>
    <w:rsid w:val="00512411"/>
    <w:rsid w:val="00512D1B"/>
    <w:rsid w:val="005139D9"/>
    <w:rsid w:val="005178C4"/>
    <w:rsid w:val="00520E63"/>
    <w:rsid w:val="0052474D"/>
    <w:rsid w:val="00524771"/>
    <w:rsid w:val="00524E18"/>
    <w:rsid w:val="00526BDC"/>
    <w:rsid w:val="00526D91"/>
    <w:rsid w:val="00527EAA"/>
    <w:rsid w:val="0053007E"/>
    <w:rsid w:val="00532FDB"/>
    <w:rsid w:val="005337FB"/>
    <w:rsid w:val="00533BC6"/>
    <w:rsid w:val="00533BF8"/>
    <w:rsid w:val="005402C5"/>
    <w:rsid w:val="005405EC"/>
    <w:rsid w:val="0054125B"/>
    <w:rsid w:val="00541CE9"/>
    <w:rsid w:val="005425B1"/>
    <w:rsid w:val="0054331A"/>
    <w:rsid w:val="00543F22"/>
    <w:rsid w:val="00550395"/>
    <w:rsid w:val="005510C9"/>
    <w:rsid w:val="00552CF0"/>
    <w:rsid w:val="005539EA"/>
    <w:rsid w:val="00554067"/>
    <w:rsid w:val="00554178"/>
    <w:rsid w:val="00557FF0"/>
    <w:rsid w:val="005611E8"/>
    <w:rsid w:val="005624A3"/>
    <w:rsid w:val="00562505"/>
    <w:rsid w:val="00563526"/>
    <w:rsid w:val="00565A13"/>
    <w:rsid w:val="0057079C"/>
    <w:rsid w:val="00571839"/>
    <w:rsid w:val="005734DF"/>
    <w:rsid w:val="00575981"/>
    <w:rsid w:val="00576118"/>
    <w:rsid w:val="00576FD8"/>
    <w:rsid w:val="00577818"/>
    <w:rsid w:val="005779B1"/>
    <w:rsid w:val="00581A8D"/>
    <w:rsid w:val="00582179"/>
    <w:rsid w:val="0058527D"/>
    <w:rsid w:val="00585CDB"/>
    <w:rsid w:val="00586585"/>
    <w:rsid w:val="0058681F"/>
    <w:rsid w:val="00586D46"/>
    <w:rsid w:val="00591229"/>
    <w:rsid w:val="0059562C"/>
    <w:rsid w:val="00596EC3"/>
    <w:rsid w:val="00597437"/>
    <w:rsid w:val="005A1B52"/>
    <w:rsid w:val="005A2EA4"/>
    <w:rsid w:val="005A46A6"/>
    <w:rsid w:val="005B7AAC"/>
    <w:rsid w:val="005C0B52"/>
    <w:rsid w:val="005C32D3"/>
    <w:rsid w:val="005C774D"/>
    <w:rsid w:val="005D2DA1"/>
    <w:rsid w:val="005D3DCE"/>
    <w:rsid w:val="005D4435"/>
    <w:rsid w:val="005D714B"/>
    <w:rsid w:val="005E1AC6"/>
    <w:rsid w:val="005E2277"/>
    <w:rsid w:val="005E2819"/>
    <w:rsid w:val="005E2C07"/>
    <w:rsid w:val="005E3CA8"/>
    <w:rsid w:val="005E6862"/>
    <w:rsid w:val="005F2C0D"/>
    <w:rsid w:val="005F2D81"/>
    <w:rsid w:val="005F6905"/>
    <w:rsid w:val="005F6E83"/>
    <w:rsid w:val="00602CAE"/>
    <w:rsid w:val="00603138"/>
    <w:rsid w:val="006033F4"/>
    <w:rsid w:val="006039C5"/>
    <w:rsid w:val="00604A2F"/>
    <w:rsid w:val="00605E1F"/>
    <w:rsid w:val="00607373"/>
    <w:rsid w:val="00607CAD"/>
    <w:rsid w:val="00607D41"/>
    <w:rsid w:val="00613638"/>
    <w:rsid w:val="00615A9D"/>
    <w:rsid w:val="00617692"/>
    <w:rsid w:val="0062004E"/>
    <w:rsid w:val="00622EC7"/>
    <w:rsid w:val="006245A7"/>
    <w:rsid w:val="00624E74"/>
    <w:rsid w:val="00625E8C"/>
    <w:rsid w:val="00625EA7"/>
    <w:rsid w:val="0063084D"/>
    <w:rsid w:val="00632654"/>
    <w:rsid w:val="0063306F"/>
    <w:rsid w:val="00633314"/>
    <w:rsid w:val="00634470"/>
    <w:rsid w:val="0063726B"/>
    <w:rsid w:val="00637B65"/>
    <w:rsid w:val="00640B24"/>
    <w:rsid w:val="006431F8"/>
    <w:rsid w:val="00643D0D"/>
    <w:rsid w:val="00646D91"/>
    <w:rsid w:val="0065171D"/>
    <w:rsid w:val="00653947"/>
    <w:rsid w:val="00653E11"/>
    <w:rsid w:val="00654D90"/>
    <w:rsid w:val="00654DB5"/>
    <w:rsid w:val="00654F6F"/>
    <w:rsid w:val="00664017"/>
    <w:rsid w:val="00664EAC"/>
    <w:rsid w:val="006654C8"/>
    <w:rsid w:val="00665C9E"/>
    <w:rsid w:val="006724EA"/>
    <w:rsid w:val="0067329F"/>
    <w:rsid w:val="0067445B"/>
    <w:rsid w:val="00675C33"/>
    <w:rsid w:val="00680111"/>
    <w:rsid w:val="00682043"/>
    <w:rsid w:val="00684EAC"/>
    <w:rsid w:val="0068572A"/>
    <w:rsid w:val="0069047D"/>
    <w:rsid w:val="0069526C"/>
    <w:rsid w:val="00697C88"/>
    <w:rsid w:val="006A11DA"/>
    <w:rsid w:val="006A3B4D"/>
    <w:rsid w:val="006A532D"/>
    <w:rsid w:val="006A6296"/>
    <w:rsid w:val="006A6E2A"/>
    <w:rsid w:val="006B179A"/>
    <w:rsid w:val="006B4AC8"/>
    <w:rsid w:val="006B6EC5"/>
    <w:rsid w:val="006B7295"/>
    <w:rsid w:val="006B7FDF"/>
    <w:rsid w:val="006C4D40"/>
    <w:rsid w:val="006C57B9"/>
    <w:rsid w:val="006C663A"/>
    <w:rsid w:val="006D2058"/>
    <w:rsid w:val="006D6D61"/>
    <w:rsid w:val="006E148A"/>
    <w:rsid w:val="006E3A70"/>
    <w:rsid w:val="006E6D83"/>
    <w:rsid w:val="006F0CA6"/>
    <w:rsid w:val="006F0EE9"/>
    <w:rsid w:val="006F3B3F"/>
    <w:rsid w:val="006F5C8B"/>
    <w:rsid w:val="006F7D48"/>
    <w:rsid w:val="007010C8"/>
    <w:rsid w:val="00701F12"/>
    <w:rsid w:val="00702E31"/>
    <w:rsid w:val="007031BC"/>
    <w:rsid w:val="00704D7A"/>
    <w:rsid w:val="00711D44"/>
    <w:rsid w:val="00713EEB"/>
    <w:rsid w:val="00714ED1"/>
    <w:rsid w:val="0071589D"/>
    <w:rsid w:val="00716ABD"/>
    <w:rsid w:val="00717207"/>
    <w:rsid w:val="007174C1"/>
    <w:rsid w:val="00722333"/>
    <w:rsid w:val="007225AC"/>
    <w:rsid w:val="00722ADD"/>
    <w:rsid w:val="00723D03"/>
    <w:rsid w:val="0072618F"/>
    <w:rsid w:val="007268AF"/>
    <w:rsid w:val="00726FD5"/>
    <w:rsid w:val="00731CD6"/>
    <w:rsid w:val="00732516"/>
    <w:rsid w:val="007342BE"/>
    <w:rsid w:val="00735616"/>
    <w:rsid w:val="00736E94"/>
    <w:rsid w:val="00742994"/>
    <w:rsid w:val="00747310"/>
    <w:rsid w:val="00753442"/>
    <w:rsid w:val="007547EC"/>
    <w:rsid w:val="0075622B"/>
    <w:rsid w:val="0075775A"/>
    <w:rsid w:val="00771982"/>
    <w:rsid w:val="00771CE1"/>
    <w:rsid w:val="0077252A"/>
    <w:rsid w:val="007747D1"/>
    <w:rsid w:val="007751FC"/>
    <w:rsid w:val="00783A7A"/>
    <w:rsid w:val="007855CF"/>
    <w:rsid w:val="00786365"/>
    <w:rsid w:val="00786E34"/>
    <w:rsid w:val="0078716C"/>
    <w:rsid w:val="00791BF7"/>
    <w:rsid w:val="00792E18"/>
    <w:rsid w:val="00796363"/>
    <w:rsid w:val="007A185E"/>
    <w:rsid w:val="007A2CE8"/>
    <w:rsid w:val="007A3724"/>
    <w:rsid w:val="007A47A0"/>
    <w:rsid w:val="007A4821"/>
    <w:rsid w:val="007A7279"/>
    <w:rsid w:val="007B2898"/>
    <w:rsid w:val="007B5E81"/>
    <w:rsid w:val="007B6BE8"/>
    <w:rsid w:val="007C1B1B"/>
    <w:rsid w:val="007C1EF1"/>
    <w:rsid w:val="007C3C38"/>
    <w:rsid w:val="007C55FB"/>
    <w:rsid w:val="007C5C02"/>
    <w:rsid w:val="007D0394"/>
    <w:rsid w:val="007D093D"/>
    <w:rsid w:val="007D74D9"/>
    <w:rsid w:val="007E2575"/>
    <w:rsid w:val="007E2D29"/>
    <w:rsid w:val="007E3A5D"/>
    <w:rsid w:val="007E3EB4"/>
    <w:rsid w:val="007E67F6"/>
    <w:rsid w:val="007E786B"/>
    <w:rsid w:val="007E7FEE"/>
    <w:rsid w:val="007F02F5"/>
    <w:rsid w:val="007F1741"/>
    <w:rsid w:val="007F2678"/>
    <w:rsid w:val="007F26F6"/>
    <w:rsid w:val="007F3E54"/>
    <w:rsid w:val="007F5328"/>
    <w:rsid w:val="007F61D8"/>
    <w:rsid w:val="007F7B9C"/>
    <w:rsid w:val="0080036E"/>
    <w:rsid w:val="0080055F"/>
    <w:rsid w:val="008054A2"/>
    <w:rsid w:val="00810299"/>
    <w:rsid w:val="008136D3"/>
    <w:rsid w:val="008137A2"/>
    <w:rsid w:val="00814C6E"/>
    <w:rsid w:val="00820524"/>
    <w:rsid w:val="00821BAC"/>
    <w:rsid w:val="00821C8D"/>
    <w:rsid w:val="00822460"/>
    <w:rsid w:val="00826914"/>
    <w:rsid w:val="00826D59"/>
    <w:rsid w:val="00832A58"/>
    <w:rsid w:val="00834406"/>
    <w:rsid w:val="008353B3"/>
    <w:rsid w:val="00835A45"/>
    <w:rsid w:val="008363BE"/>
    <w:rsid w:val="00836D4F"/>
    <w:rsid w:val="00837F90"/>
    <w:rsid w:val="00842B28"/>
    <w:rsid w:val="00844593"/>
    <w:rsid w:val="00844C52"/>
    <w:rsid w:val="0084672D"/>
    <w:rsid w:val="00846CD4"/>
    <w:rsid w:val="0085001F"/>
    <w:rsid w:val="0085010E"/>
    <w:rsid w:val="00850896"/>
    <w:rsid w:val="008512D8"/>
    <w:rsid w:val="00851B20"/>
    <w:rsid w:val="008529DB"/>
    <w:rsid w:val="008543FD"/>
    <w:rsid w:val="00856D63"/>
    <w:rsid w:val="00857877"/>
    <w:rsid w:val="00857A0F"/>
    <w:rsid w:val="00871437"/>
    <w:rsid w:val="00872839"/>
    <w:rsid w:val="008756A2"/>
    <w:rsid w:val="00875743"/>
    <w:rsid w:val="00876653"/>
    <w:rsid w:val="00877239"/>
    <w:rsid w:val="00877C32"/>
    <w:rsid w:val="00880D64"/>
    <w:rsid w:val="008818BD"/>
    <w:rsid w:val="0088292B"/>
    <w:rsid w:val="0088538D"/>
    <w:rsid w:val="0089246D"/>
    <w:rsid w:val="00893115"/>
    <w:rsid w:val="00895CFF"/>
    <w:rsid w:val="008A16A6"/>
    <w:rsid w:val="008A241A"/>
    <w:rsid w:val="008A3A2A"/>
    <w:rsid w:val="008A3BCD"/>
    <w:rsid w:val="008A5775"/>
    <w:rsid w:val="008A70C2"/>
    <w:rsid w:val="008B14EC"/>
    <w:rsid w:val="008B19B2"/>
    <w:rsid w:val="008B1DD2"/>
    <w:rsid w:val="008B24FA"/>
    <w:rsid w:val="008B490B"/>
    <w:rsid w:val="008B4A93"/>
    <w:rsid w:val="008B4B58"/>
    <w:rsid w:val="008C0C4D"/>
    <w:rsid w:val="008C2CA0"/>
    <w:rsid w:val="008C5929"/>
    <w:rsid w:val="008C6568"/>
    <w:rsid w:val="008C6D0A"/>
    <w:rsid w:val="008D1937"/>
    <w:rsid w:val="008D1E22"/>
    <w:rsid w:val="008D4E42"/>
    <w:rsid w:val="008E1066"/>
    <w:rsid w:val="008E193B"/>
    <w:rsid w:val="008E19F1"/>
    <w:rsid w:val="008E20AE"/>
    <w:rsid w:val="008E474A"/>
    <w:rsid w:val="008E6531"/>
    <w:rsid w:val="008F02C1"/>
    <w:rsid w:val="008F09EC"/>
    <w:rsid w:val="008F134E"/>
    <w:rsid w:val="008F1716"/>
    <w:rsid w:val="008F3145"/>
    <w:rsid w:val="00900B39"/>
    <w:rsid w:val="00902AD8"/>
    <w:rsid w:val="00902D34"/>
    <w:rsid w:val="00903AAC"/>
    <w:rsid w:val="00904EBD"/>
    <w:rsid w:val="0090531F"/>
    <w:rsid w:val="00910C4F"/>
    <w:rsid w:val="00913CD6"/>
    <w:rsid w:val="00916CF9"/>
    <w:rsid w:val="00922302"/>
    <w:rsid w:val="009227FE"/>
    <w:rsid w:val="00923665"/>
    <w:rsid w:val="009238A9"/>
    <w:rsid w:val="00923AE6"/>
    <w:rsid w:val="0092589D"/>
    <w:rsid w:val="00926957"/>
    <w:rsid w:val="0092796E"/>
    <w:rsid w:val="00927B23"/>
    <w:rsid w:val="0093064A"/>
    <w:rsid w:val="0093233A"/>
    <w:rsid w:val="00936560"/>
    <w:rsid w:val="009413CD"/>
    <w:rsid w:val="00941736"/>
    <w:rsid w:val="009420FB"/>
    <w:rsid w:val="00944B5D"/>
    <w:rsid w:val="00946B47"/>
    <w:rsid w:val="00950EAA"/>
    <w:rsid w:val="00951AFB"/>
    <w:rsid w:val="00954982"/>
    <w:rsid w:val="00957EF7"/>
    <w:rsid w:val="00960997"/>
    <w:rsid w:val="009619C0"/>
    <w:rsid w:val="009633CA"/>
    <w:rsid w:val="00964E42"/>
    <w:rsid w:val="00970B9B"/>
    <w:rsid w:val="00976A85"/>
    <w:rsid w:val="00977311"/>
    <w:rsid w:val="00982389"/>
    <w:rsid w:val="0098393A"/>
    <w:rsid w:val="0099055E"/>
    <w:rsid w:val="00990D5B"/>
    <w:rsid w:val="0099100D"/>
    <w:rsid w:val="00991D1B"/>
    <w:rsid w:val="00993262"/>
    <w:rsid w:val="00994199"/>
    <w:rsid w:val="009975E2"/>
    <w:rsid w:val="0099766F"/>
    <w:rsid w:val="00997E89"/>
    <w:rsid w:val="009A10A4"/>
    <w:rsid w:val="009A1EB4"/>
    <w:rsid w:val="009A556E"/>
    <w:rsid w:val="009B6DE8"/>
    <w:rsid w:val="009C4DC8"/>
    <w:rsid w:val="009C67DA"/>
    <w:rsid w:val="009D335F"/>
    <w:rsid w:val="009E0E56"/>
    <w:rsid w:val="009E2031"/>
    <w:rsid w:val="009E5EA1"/>
    <w:rsid w:val="009E5FEB"/>
    <w:rsid w:val="009E6925"/>
    <w:rsid w:val="009F5ACC"/>
    <w:rsid w:val="009F74C3"/>
    <w:rsid w:val="00A0058F"/>
    <w:rsid w:val="00A00DAB"/>
    <w:rsid w:val="00A018D2"/>
    <w:rsid w:val="00A03E15"/>
    <w:rsid w:val="00A054B5"/>
    <w:rsid w:val="00A0647C"/>
    <w:rsid w:val="00A06ED1"/>
    <w:rsid w:val="00A11274"/>
    <w:rsid w:val="00A130E2"/>
    <w:rsid w:val="00A13D67"/>
    <w:rsid w:val="00A14516"/>
    <w:rsid w:val="00A163C7"/>
    <w:rsid w:val="00A1709D"/>
    <w:rsid w:val="00A21C56"/>
    <w:rsid w:val="00A220E7"/>
    <w:rsid w:val="00A237A3"/>
    <w:rsid w:val="00A25107"/>
    <w:rsid w:val="00A2564C"/>
    <w:rsid w:val="00A271B1"/>
    <w:rsid w:val="00A34E0C"/>
    <w:rsid w:val="00A352B2"/>
    <w:rsid w:val="00A35715"/>
    <w:rsid w:val="00A41F69"/>
    <w:rsid w:val="00A42AC3"/>
    <w:rsid w:val="00A440F5"/>
    <w:rsid w:val="00A50706"/>
    <w:rsid w:val="00A527F8"/>
    <w:rsid w:val="00A528EF"/>
    <w:rsid w:val="00A54D5E"/>
    <w:rsid w:val="00A5639E"/>
    <w:rsid w:val="00A6195B"/>
    <w:rsid w:val="00A63D69"/>
    <w:rsid w:val="00A650EC"/>
    <w:rsid w:val="00A66982"/>
    <w:rsid w:val="00A67F7C"/>
    <w:rsid w:val="00A7023D"/>
    <w:rsid w:val="00A707E0"/>
    <w:rsid w:val="00A70E39"/>
    <w:rsid w:val="00A75AE7"/>
    <w:rsid w:val="00A7671B"/>
    <w:rsid w:val="00A770D2"/>
    <w:rsid w:val="00A80472"/>
    <w:rsid w:val="00A8276F"/>
    <w:rsid w:val="00A837A9"/>
    <w:rsid w:val="00A85380"/>
    <w:rsid w:val="00A856D9"/>
    <w:rsid w:val="00A857C3"/>
    <w:rsid w:val="00A86CD1"/>
    <w:rsid w:val="00A909C3"/>
    <w:rsid w:val="00A91427"/>
    <w:rsid w:val="00A91666"/>
    <w:rsid w:val="00A91891"/>
    <w:rsid w:val="00A91E67"/>
    <w:rsid w:val="00A9385D"/>
    <w:rsid w:val="00A9746C"/>
    <w:rsid w:val="00AA223B"/>
    <w:rsid w:val="00AA2B33"/>
    <w:rsid w:val="00AA35C6"/>
    <w:rsid w:val="00AA3CF3"/>
    <w:rsid w:val="00AA5566"/>
    <w:rsid w:val="00AA5D13"/>
    <w:rsid w:val="00AA672F"/>
    <w:rsid w:val="00AA7017"/>
    <w:rsid w:val="00AA7370"/>
    <w:rsid w:val="00AA762E"/>
    <w:rsid w:val="00AA7872"/>
    <w:rsid w:val="00AB0C2D"/>
    <w:rsid w:val="00AB21EE"/>
    <w:rsid w:val="00AB3B09"/>
    <w:rsid w:val="00AB4FE6"/>
    <w:rsid w:val="00AB5DFF"/>
    <w:rsid w:val="00AB7A93"/>
    <w:rsid w:val="00AC0C63"/>
    <w:rsid w:val="00AC1BBD"/>
    <w:rsid w:val="00AC2C7C"/>
    <w:rsid w:val="00AC74E1"/>
    <w:rsid w:val="00AD3F16"/>
    <w:rsid w:val="00AD46F0"/>
    <w:rsid w:val="00AD47AA"/>
    <w:rsid w:val="00AD4A72"/>
    <w:rsid w:val="00AD6403"/>
    <w:rsid w:val="00AD7CB0"/>
    <w:rsid w:val="00AE2D40"/>
    <w:rsid w:val="00AE2DB0"/>
    <w:rsid w:val="00AE3AD3"/>
    <w:rsid w:val="00AE4C82"/>
    <w:rsid w:val="00AE55B4"/>
    <w:rsid w:val="00AE7907"/>
    <w:rsid w:val="00AE7D1D"/>
    <w:rsid w:val="00AF1F51"/>
    <w:rsid w:val="00AF2D3D"/>
    <w:rsid w:val="00AF31A3"/>
    <w:rsid w:val="00AF34B1"/>
    <w:rsid w:val="00AF40E3"/>
    <w:rsid w:val="00AF73D0"/>
    <w:rsid w:val="00B00434"/>
    <w:rsid w:val="00B00E0A"/>
    <w:rsid w:val="00B03718"/>
    <w:rsid w:val="00B05F34"/>
    <w:rsid w:val="00B06245"/>
    <w:rsid w:val="00B075C5"/>
    <w:rsid w:val="00B1091D"/>
    <w:rsid w:val="00B110CE"/>
    <w:rsid w:val="00B124CF"/>
    <w:rsid w:val="00B12770"/>
    <w:rsid w:val="00B153EE"/>
    <w:rsid w:val="00B17625"/>
    <w:rsid w:val="00B2204F"/>
    <w:rsid w:val="00B22D4F"/>
    <w:rsid w:val="00B27D52"/>
    <w:rsid w:val="00B30FA6"/>
    <w:rsid w:val="00B3228E"/>
    <w:rsid w:val="00B338EB"/>
    <w:rsid w:val="00B3426D"/>
    <w:rsid w:val="00B34365"/>
    <w:rsid w:val="00B35E1D"/>
    <w:rsid w:val="00B37387"/>
    <w:rsid w:val="00B37C2B"/>
    <w:rsid w:val="00B40918"/>
    <w:rsid w:val="00B41ED9"/>
    <w:rsid w:val="00B461E9"/>
    <w:rsid w:val="00B46FE8"/>
    <w:rsid w:val="00B518F7"/>
    <w:rsid w:val="00B52B27"/>
    <w:rsid w:val="00B56A4B"/>
    <w:rsid w:val="00B6386A"/>
    <w:rsid w:val="00B64896"/>
    <w:rsid w:val="00B657CE"/>
    <w:rsid w:val="00B66585"/>
    <w:rsid w:val="00B66EAC"/>
    <w:rsid w:val="00B72843"/>
    <w:rsid w:val="00B730E4"/>
    <w:rsid w:val="00B75C92"/>
    <w:rsid w:val="00B76BD3"/>
    <w:rsid w:val="00B80183"/>
    <w:rsid w:val="00B86033"/>
    <w:rsid w:val="00B901E1"/>
    <w:rsid w:val="00B92207"/>
    <w:rsid w:val="00B97A82"/>
    <w:rsid w:val="00B97ACB"/>
    <w:rsid w:val="00BA1D13"/>
    <w:rsid w:val="00BA20B8"/>
    <w:rsid w:val="00BA41B9"/>
    <w:rsid w:val="00BA46E9"/>
    <w:rsid w:val="00BA6914"/>
    <w:rsid w:val="00BA6E66"/>
    <w:rsid w:val="00BA77FB"/>
    <w:rsid w:val="00BB3696"/>
    <w:rsid w:val="00BB3E7A"/>
    <w:rsid w:val="00BB4626"/>
    <w:rsid w:val="00BB543D"/>
    <w:rsid w:val="00BC151B"/>
    <w:rsid w:val="00BC705C"/>
    <w:rsid w:val="00BD547A"/>
    <w:rsid w:val="00BD5B84"/>
    <w:rsid w:val="00BE3357"/>
    <w:rsid w:val="00BE54AD"/>
    <w:rsid w:val="00BF006C"/>
    <w:rsid w:val="00BF33F6"/>
    <w:rsid w:val="00BF5417"/>
    <w:rsid w:val="00C00B53"/>
    <w:rsid w:val="00C01C02"/>
    <w:rsid w:val="00C05379"/>
    <w:rsid w:val="00C07ABE"/>
    <w:rsid w:val="00C145E6"/>
    <w:rsid w:val="00C14E68"/>
    <w:rsid w:val="00C2066A"/>
    <w:rsid w:val="00C20E62"/>
    <w:rsid w:val="00C20F08"/>
    <w:rsid w:val="00C2423A"/>
    <w:rsid w:val="00C26357"/>
    <w:rsid w:val="00C26EC9"/>
    <w:rsid w:val="00C27E05"/>
    <w:rsid w:val="00C30ECF"/>
    <w:rsid w:val="00C332DC"/>
    <w:rsid w:val="00C3631C"/>
    <w:rsid w:val="00C411F5"/>
    <w:rsid w:val="00C43D34"/>
    <w:rsid w:val="00C451C8"/>
    <w:rsid w:val="00C502C0"/>
    <w:rsid w:val="00C53607"/>
    <w:rsid w:val="00C53813"/>
    <w:rsid w:val="00C553F4"/>
    <w:rsid w:val="00C56391"/>
    <w:rsid w:val="00C5695F"/>
    <w:rsid w:val="00C60F46"/>
    <w:rsid w:val="00C6223D"/>
    <w:rsid w:val="00C6241B"/>
    <w:rsid w:val="00C65086"/>
    <w:rsid w:val="00C65681"/>
    <w:rsid w:val="00C67C65"/>
    <w:rsid w:val="00C7285A"/>
    <w:rsid w:val="00C74C01"/>
    <w:rsid w:val="00C81289"/>
    <w:rsid w:val="00C81311"/>
    <w:rsid w:val="00C83350"/>
    <w:rsid w:val="00C84F99"/>
    <w:rsid w:val="00C86878"/>
    <w:rsid w:val="00C86DAD"/>
    <w:rsid w:val="00C87251"/>
    <w:rsid w:val="00C87B9E"/>
    <w:rsid w:val="00C9029D"/>
    <w:rsid w:val="00C90698"/>
    <w:rsid w:val="00C909DB"/>
    <w:rsid w:val="00C91868"/>
    <w:rsid w:val="00C91C20"/>
    <w:rsid w:val="00C94D48"/>
    <w:rsid w:val="00C957FD"/>
    <w:rsid w:val="00CA0709"/>
    <w:rsid w:val="00CA0EA2"/>
    <w:rsid w:val="00CA1002"/>
    <w:rsid w:val="00CA1B22"/>
    <w:rsid w:val="00CA22CB"/>
    <w:rsid w:val="00CA3175"/>
    <w:rsid w:val="00CA5703"/>
    <w:rsid w:val="00CA593D"/>
    <w:rsid w:val="00CA7516"/>
    <w:rsid w:val="00CA7CE5"/>
    <w:rsid w:val="00CB2A93"/>
    <w:rsid w:val="00CB3513"/>
    <w:rsid w:val="00CB41D5"/>
    <w:rsid w:val="00CB64BB"/>
    <w:rsid w:val="00CB64E5"/>
    <w:rsid w:val="00CB6F74"/>
    <w:rsid w:val="00CB7933"/>
    <w:rsid w:val="00CC4EA4"/>
    <w:rsid w:val="00CC5C24"/>
    <w:rsid w:val="00CC6666"/>
    <w:rsid w:val="00CD2048"/>
    <w:rsid w:val="00CD2CCB"/>
    <w:rsid w:val="00CD36E0"/>
    <w:rsid w:val="00CE3078"/>
    <w:rsid w:val="00CE6533"/>
    <w:rsid w:val="00CE6851"/>
    <w:rsid w:val="00CF0138"/>
    <w:rsid w:val="00CF0B1E"/>
    <w:rsid w:val="00CF33E3"/>
    <w:rsid w:val="00CF3EC9"/>
    <w:rsid w:val="00CF5C1A"/>
    <w:rsid w:val="00CF7140"/>
    <w:rsid w:val="00CF7828"/>
    <w:rsid w:val="00CF7C19"/>
    <w:rsid w:val="00D00DB7"/>
    <w:rsid w:val="00D0252C"/>
    <w:rsid w:val="00D04804"/>
    <w:rsid w:val="00D04B46"/>
    <w:rsid w:val="00D05059"/>
    <w:rsid w:val="00D0522E"/>
    <w:rsid w:val="00D05ED0"/>
    <w:rsid w:val="00D117EE"/>
    <w:rsid w:val="00D20857"/>
    <w:rsid w:val="00D22619"/>
    <w:rsid w:val="00D23A55"/>
    <w:rsid w:val="00D24F5D"/>
    <w:rsid w:val="00D2790B"/>
    <w:rsid w:val="00D300C7"/>
    <w:rsid w:val="00D3101B"/>
    <w:rsid w:val="00D3140C"/>
    <w:rsid w:val="00D31BE3"/>
    <w:rsid w:val="00D32F51"/>
    <w:rsid w:val="00D342DF"/>
    <w:rsid w:val="00D35B48"/>
    <w:rsid w:val="00D3699F"/>
    <w:rsid w:val="00D37D4D"/>
    <w:rsid w:val="00D403F9"/>
    <w:rsid w:val="00D4140C"/>
    <w:rsid w:val="00D41FD3"/>
    <w:rsid w:val="00D44554"/>
    <w:rsid w:val="00D473EF"/>
    <w:rsid w:val="00D5093A"/>
    <w:rsid w:val="00D52AAF"/>
    <w:rsid w:val="00D52D10"/>
    <w:rsid w:val="00D537EB"/>
    <w:rsid w:val="00D53C0C"/>
    <w:rsid w:val="00D57270"/>
    <w:rsid w:val="00D60BD2"/>
    <w:rsid w:val="00D60D42"/>
    <w:rsid w:val="00D61E37"/>
    <w:rsid w:val="00D62297"/>
    <w:rsid w:val="00D62BD7"/>
    <w:rsid w:val="00D632B1"/>
    <w:rsid w:val="00D64D1A"/>
    <w:rsid w:val="00D70AE3"/>
    <w:rsid w:val="00D70BBD"/>
    <w:rsid w:val="00D75384"/>
    <w:rsid w:val="00D7606F"/>
    <w:rsid w:val="00D76498"/>
    <w:rsid w:val="00D76FED"/>
    <w:rsid w:val="00D77096"/>
    <w:rsid w:val="00D80F5D"/>
    <w:rsid w:val="00D818F0"/>
    <w:rsid w:val="00D81913"/>
    <w:rsid w:val="00D845A4"/>
    <w:rsid w:val="00D8499C"/>
    <w:rsid w:val="00D851E3"/>
    <w:rsid w:val="00D85A51"/>
    <w:rsid w:val="00D86181"/>
    <w:rsid w:val="00D87FD1"/>
    <w:rsid w:val="00D90130"/>
    <w:rsid w:val="00D90929"/>
    <w:rsid w:val="00D911B6"/>
    <w:rsid w:val="00D91322"/>
    <w:rsid w:val="00D91E4C"/>
    <w:rsid w:val="00D92AF0"/>
    <w:rsid w:val="00D93D6F"/>
    <w:rsid w:val="00D95901"/>
    <w:rsid w:val="00DA4EBE"/>
    <w:rsid w:val="00DA6D9D"/>
    <w:rsid w:val="00DB28C7"/>
    <w:rsid w:val="00DB6F6F"/>
    <w:rsid w:val="00DB6FE2"/>
    <w:rsid w:val="00DB788B"/>
    <w:rsid w:val="00DC003B"/>
    <w:rsid w:val="00DC0F68"/>
    <w:rsid w:val="00DC0FF8"/>
    <w:rsid w:val="00DD54A2"/>
    <w:rsid w:val="00DD5B18"/>
    <w:rsid w:val="00DE08A4"/>
    <w:rsid w:val="00DE60F6"/>
    <w:rsid w:val="00DE6BC1"/>
    <w:rsid w:val="00DE700C"/>
    <w:rsid w:val="00DE7492"/>
    <w:rsid w:val="00DE7BE0"/>
    <w:rsid w:val="00DE7E31"/>
    <w:rsid w:val="00DF0C00"/>
    <w:rsid w:val="00DF343E"/>
    <w:rsid w:val="00DF43FE"/>
    <w:rsid w:val="00E0091F"/>
    <w:rsid w:val="00E03535"/>
    <w:rsid w:val="00E044E3"/>
    <w:rsid w:val="00E053FE"/>
    <w:rsid w:val="00E06707"/>
    <w:rsid w:val="00E06CF2"/>
    <w:rsid w:val="00E0733A"/>
    <w:rsid w:val="00E07A48"/>
    <w:rsid w:val="00E129F6"/>
    <w:rsid w:val="00E1496E"/>
    <w:rsid w:val="00E15354"/>
    <w:rsid w:val="00E16AB3"/>
    <w:rsid w:val="00E2180F"/>
    <w:rsid w:val="00E22288"/>
    <w:rsid w:val="00E2419D"/>
    <w:rsid w:val="00E25F94"/>
    <w:rsid w:val="00E26A32"/>
    <w:rsid w:val="00E31B26"/>
    <w:rsid w:val="00E32F97"/>
    <w:rsid w:val="00E36CA6"/>
    <w:rsid w:val="00E418C0"/>
    <w:rsid w:val="00E41E02"/>
    <w:rsid w:val="00E42386"/>
    <w:rsid w:val="00E42BF0"/>
    <w:rsid w:val="00E43E80"/>
    <w:rsid w:val="00E4477C"/>
    <w:rsid w:val="00E44D71"/>
    <w:rsid w:val="00E46180"/>
    <w:rsid w:val="00E4724C"/>
    <w:rsid w:val="00E515ED"/>
    <w:rsid w:val="00E530F9"/>
    <w:rsid w:val="00E54F1C"/>
    <w:rsid w:val="00E601BC"/>
    <w:rsid w:val="00E61D75"/>
    <w:rsid w:val="00E642A8"/>
    <w:rsid w:val="00E66B6F"/>
    <w:rsid w:val="00E710B6"/>
    <w:rsid w:val="00E727E6"/>
    <w:rsid w:val="00E7297F"/>
    <w:rsid w:val="00E759B6"/>
    <w:rsid w:val="00E80B88"/>
    <w:rsid w:val="00E81258"/>
    <w:rsid w:val="00E81E25"/>
    <w:rsid w:val="00E87B99"/>
    <w:rsid w:val="00E91BE6"/>
    <w:rsid w:val="00E93EF5"/>
    <w:rsid w:val="00E97099"/>
    <w:rsid w:val="00EA2E34"/>
    <w:rsid w:val="00EA33C5"/>
    <w:rsid w:val="00EB4342"/>
    <w:rsid w:val="00EB441E"/>
    <w:rsid w:val="00EB603B"/>
    <w:rsid w:val="00EB647D"/>
    <w:rsid w:val="00EB7612"/>
    <w:rsid w:val="00EC0143"/>
    <w:rsid w:val="00EC1551"/>
    <w:rsid w:val="00EC44BB"/>
    <w:rsid w:val="00EC5CF0"/>
    <w:rsid w:val="00EC5EAD"/>
    <w:rsid w:val="00EC6796"/>
    <w:rsid w:val="00ED1093"/>
    <w:rsid w:val="00ED15DC"/>
    <w:rsid w:val="00ED3869"/>
    <w:rsid w:val="00EE0A86"/>
    <w:rsid w:val="00EE0C3D"/>
    <w:rsid w:val="00EE3075"/>
    <w:rsid w:val="00EE4DD2"/>
    <w:rsid w:val="00EE5B51"/>
    <w:rsid w:val="00EF3F34"/>
    <w:rsid w:val="00EF41C2"/>
    <w:rsid w:val="00EF48FC"/>
    <w:rsid w:val="00EF5092"/>
    <w:rsid w:val="00F0009A"/>
    <w:rsid w:val="00F04227"/>
    <w:rsid w:val="00F135E8"/>
    <w:rsid w:val="00F135EE"/>
    <w:rsid w:val="00F14098"/>
    <w:rsid w:val="00F16AB7"/>
    <w:rsid w:val="00F17FA7"/>
    <w:rsid w:val="00F20D7D"/>
    <w:rsid w:val="00F228D2"/>
    <w:rsid w:val="00F22B0F"/>
    <w:rsid w:val="00F230DD"/>
    <w:rsid w:val="00F23D21"/>
    <w:rsid w:val="00F24D42"/>
    <w:rsid w:val="00F26449"/>
    <w:rsid w:val="00F26F1B"/>
    <w:rsid w:val="00F32268"/>
    <w:rsid w:val="00F34E6D"/>
    <w:rsid w:val="00F37708"/>
    <w:rsid w:val="00F40925"/>
    <w:rsid w:val="00F40CCD"/>
    <w:rsid w:val="00F42A65"/>
    <w:rsid w:val="00F42AC9"/>
    <w:rsid w:val="00F42BD5"/>
    <w:rsid w:val="00F42C1E"/>
    <w:rsid w:val="00F4438D"/>
    <w:rsid w:val="00F44508"/>
    <w:rsid w:val="00F55FF4"/>
    <w:rsid w:val="00F5744E"/>
    <w:rsid w:val="00F6376A"/>
    <w:rsid w:val="00F63D5B"/>
    <w:rsid w:val="00F6538B"/>
    <w:rsid w:val="00F6549A"/>
    <w:rsid w:val="00F65649"/>
    <w:rsid w:val="00F711D0"/>
    <w:rsid w:val="00F75231"/>
    <w:rsid w:val="00F76E3B"/>
    <w:rsid w:val="00F7707D"/>
    <w:rsid w:val="00F82281"/>
    <w:rsid w:val="00F844D8"/>
    <w:rsid w:val="00F8553F"/>
    <w:rsid w:val="00F901CB"/>
    <w:rsid w:val="00F909CA"/>
    <w:rsid w:val="00F92E46"/>
    <w:rsid w:val="00F97110"/>
    <w:rsid w:val="00FA1149"/>
    <w:rsid w:val="00FA17E0"/>
    <w:rsid w:val="00FA29CF"/>
    <w:rsid w:val="00FA60DB"/>
    <w:rsid w:val="00FB507B"/>
    <w:rsid w:val="00FC0A9A"/>
    <w:rsid w:val="00FC1AA8"/>
    <w:rsid w:val="00FC2DE1"/>
    <w:rsid w:val="00FC745F"/>
    <w:rsid w:val="00FC7F48"/>
    <w:rsid w:val="00FD0F31"/>
    <w:rsid w:val="00FD10DE"/>
    <w:rsid w:val="00FD160F"/>
    <w:rsid w:val="00FD292D"/>
    <w:rsid w:val="00FD2F3F"/>
    <w:rsid w:val="00FD491D"/>
    <w:rsid w:val="00FD5A9C"/>
    <w:rsid w:val="00FD622C"/>
    <w:rsid w:val="00FE3B4D"/>
    <w:rsid w:val="00FE429D"/>
    <w:rsid w:val="00FE75B7"/>
    <w:rsid w:val="00FE7700"/>
    <w:rsid w:val="00FF20BA"/>
    <w:rsid w:val="00FF27C4"/>
    <w:rsid w:val="00FF359B"/>
    <w:rsid w:val="00FF43D8"/>
    <w:rsid w:val="00FF6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01"/>
    <o:shapelayout v:ext="edit">
      <o:idmap v:ext="edit" data="1"/>
    </o:shapelayout>
  </w:shapeDefaults>
  <w:decimalSymbol w:val=","/>
  <w:listSeparator w:val=";"/>
  <w14:docId w14:val="1D235E1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iPriority="11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autoSpaceDE w:val="0"/>
      <w:autoSpaceDN w:val="0"/>
    </w:pPr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916CF9"/>
    <w:pPr>
      <w:keepNext/>
      <w:autoSpaceDE/>
      <w:autoSpaceDN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widowControl w:val="0"/>
      <w:tabs>
        <w:tab w:val="left" w:pos="360"/>
      </w:tabs>
      <w:jc w:val="both"/>
    </w:pPr>
    <w:rPr>
      <w:sz w:val="22"/>
      <w:szCs w:val="22"/>
    </w:rPr>
  </w:style>
  <w:style w:type="paragraph" w:styleId="Tytu">
    <w:name w:val="Title"/>
    <w:basedOn w:val="Normalny"/>
    <w:qFormat/>
    <w:pPr>
      <w:keepNext/>
      <w:widowControl w:val="0"/>
      <w:spacing w:line="360" w:lineRule="auto"/>
      <w:jc w:val="center"/>
    </w:pPr>
    <w:rPr>
      <w:b/>
      <w:bCs/>
      <w:szCs w:val="36"/>
    </w:rPr>
  </w:style>
  <w:style w:type="paragraph" w:styleId="Tekstpodstawowywcity2">
    <w:name w:val="Body Text Indent 2"/>
    <w:basedOn w:val="Normalny"/>
    <w:pPr>
      <w:spacing w:after="120" w:line="480" w:lineRule="auto"/>
      <w:ind w:left="283"/>
    </w:pPr>
  </w:style>
  <w:style w:type="paragraph" w:styleId="Tekstprzypisudolnego">
    <w:name w:val="footnote text"/>
    <w:basedOn w:val="Normalny"/>
    <w:link w:val="TekstprzypisudolnegoZnak"/>
    <w:semiHidden/>
    <w:rPr>
      <w:sz w:val="20"/>
      <w:szCs w:val="20"/>
    </w:rPr>
  </w:style>
  <w:style w:type="character" w:styleId="Odwoanieprzypisudolnego">
    <w:name w:val="footnote reference"/>
    <w:semiHidden/>
    <w:rPr>
      <w:vertAlign w:val="superscript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pPr>
      <w:autoSpaceDE/>
      <w:autoSpaceDN/>
    </w:pPr>
    <w:rPr>
      <w:rFonts w:ascii="Courier New" w:hAnsi="Courier New" w:cs="Courier New"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Tekstpodstawowy2">
    <w:name w:val="Body Text 2"/>
    <w:basedOn w:val="Normalny"/>
    <w:rPr>
      <w:bCs/>
      <w:sz w:val="22"/>
    </w:rPr>
  </w:style>
  <w:style w:type="paragraph" w:styleId="Tekstpodstawowy3">
    <w:name w:val="Body Text 3"/>
    <w:basedOn w:val="Normalny"/>
    <w:rPr>
      <w:bCs/>
      <w:iCs/>
      <w:color w:val="FF00FF"/>
      <w:sz w:val="22"/>
    </w:rPr>
  </w:style>
  <w:style w:type="paragraph" w:styleId="Tekstpodstawowywcity">
    <w:name w:val="Body Text Indent"/>
    <w:basedOn w:val="Normalny"/>
    <w:pPr>
      <w:widowControl w:val="0"/>
      <w:ind w:left="360"/>
      <w:jc w:val="both"/>
    </w:pPr>
    <w:rPr>
      <w:sz w:val="22"/>
      <w:szCs w:val="28"/>
    </w:rPr>
  </w:style>
  <w:style w:type="character" w:styleId="Odwoaniedokomentarza">
    <w:name w:val="annotation referenc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Pr>
      <w:b/>
      <w:bCs/>
    </w:rPr>
  </w:style>
  <w:style w:type="paragraph" w:customStyle="1" w:styleId="a">
    <w:name w:val="a"/>
    <w:aliases w:val="b,c"/>
    <w:basedOn w:val="Normalny"/>
    <w:autoRedefine/>
    <w:uiPriority w:val="99"/>
    <w:rsid w:val="00184DF4"/>
    <w:pPr>
      <w:numPr>
        <w:numId w:val="15"/>
      </w:numPr>
      <w:autoSpaceDE/>
      <w:autoSpaceDN/>
      <w:jc w:val="both"/>
    </w:pPr>
    <w:rPr>
      <w:rFonts w:ascii="Arial" w:hAnsi="Arial" w:cs="Arial"/>
      <w:szCs w:val="22"/>
    </w:rPr>
  </w:style>
  <w:style w:type="character" w:styleId="Pogrubienie">
    <w:name w:val="Strong"/>
    <w:uiPriority w:val="22"/>
    <w:qFormat/>
    <w:rsid w:val="00A650EC"/>
    <w:rPr>
      <w:b/>
      <w:bCs/>
    </w:rPr>
  </w:style>
  <w:style w:type="character" w:customStyle="1" w:styleId="TekstpodstawowyZnak">
    <w:name w:val="Tekst podstawowy Znak"/>
    <w:link w:val="Tekstpodstawowy"/>
    <w:rsid w:val="00A650EC"/>
    <w:rPr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D91E4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D91E4C"/>
    <w:rPr>
      <w:lang w:val="en-US"/>
    </w:rPr>
  </w:style>
  <w:style w:type="character" w:styleId="Odwoanieprzypisukocowego">
    <w:name w:val="endnote reference"/>
    <w:rsid w:val="00D91E4C"/>
    <w:rPr>
      <w:vertAlign w:val="superscript"/>
    </w:rPr>
  </w:style>
  <w:style w:type="paragraph" w:styleId="Akapitzlist">
    <w:name w:val="List Paragraph"/>
    <w:basedOn w:val="Normalny"/>
    <w:qFormat/>
    <w:rsid w:val="00D91322"/>
    <w:pPr>
      <w:ind w:left="720"/>
      <w:contextualSpacing/>
    </w:pPr>
  </w:style>
  <w:style w:type="character" w:customStyle="1" w:styleId="ZwykytekstZnak">
    <w:name w:val="Zwykły tekst Znak"/>
    <w:link w:val="Zwykytekst"/>
    <w:uiPriority w:val="99"/>
    <w:rsid w:val="00E44D71"/>
    <w:rPr>
      <w:rFonts w:ascii="Courier New" w:hAnsi="Courier New" w:cs="Courier New"/>
    </w:rPr>
  </w:style>
  <w:style w:type="character" w:styleId="Hipercze">
    <w:name w:val="Hyperlink"/>
    <w:basedOn w:val="Domylnaczcionkaakapitu"/>
    <w:uiPriority w:val="99"/>
    <w:unhideWhenUsed/>
    <w:rsid w:val="00ED1093"/>
    <w:rPr>
      <w:color w:val="0563C1"/>
      <w:u w:val="single"/>
    </w:rPr>
  </w:style>
  <w:style w:type="paragraph" w:styleId="Podtytu">
    <w:name w:val="Subtitle"/>
    <w:basedOn w:val="Normalny"/>
    <w:link w:val="PodtytuZnak"/>
    <w:uiPriority w:val="11"/>
    <w:qFormat/>
    <w:rsid w:val="00184DF4"/>
    <w:pPr>
      <w:autoSpaceDE/>
      <w:autoSpaceDN/>
      <w:jc w:val="both"/>
    </w:pPr>
    <w:rPr>
      <w:rFonts w:eastAsiaTheme="minorHAnsi"/>
      <w:b/>
      <w:bCs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84DF4"/>
    <w:rPr>
      <w:rFonts w:eastAsiaTheme="minorHAnsi"/>
      <w:b/>
      <w:bCs/>
      <w:sz w:val="28"/>
      <w:szCs w:val="28"/>
    </w:rPr>
  </w:style>
  <w:style w:type="paragraph" w:styleId="Bezodstpw">
    <w:name w:val="No Spacing"/>
    <w:uiPriority w:val="1"/>
    <w:qFormat/>
    <w:rsid w:val="00224FF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747D1"/>
    <w:rPr>
      <w:lang w:val="en-US"/>
    </w:rPr>
  </w:style>
  <w:style w:type="paragraph" w:styleId="Nagwek">
    <w:name w:val="header"/>
    <w:basedOn w:val="Normalny"/>
    <w:link w:val="NagwekZnak"/>
    <w:unhideWhenUsed/>
    <w:rsid w:val="00361B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61B42"/>
    <w:rPr>
      <w:sz w:val="24"/>
      <w:szCs w:val="24"/>
      <w:lang w:val="en-US"/>
    </w:rPr>
  </w:style>
  <w:style w:type="character" w:customStyle="1" w:styleId="Nagwek2Znak">
    <w:name w:val="Nagłówek 2 Znak"/>
    <w:basedOn w:val="Domylnaczcionkaakapitu"/>
    <w:link w:val="Nagwek2"/>
    <w:rsid w:val="00916CF9"/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styleId="Tekstzastpczy">
    <w:name w:val="Placeholder Text"/>
    <w:basedOn w:val="Domylnaczcionkaakapitu"/>
    <w:uiPriority w:val="99"/>
    <w:semiHidden/>
    <w:rsid w:val="00AC74E1"/>
    <w:rPr>
      <w:color w:val="808080"/>
    </w:rPr>
  </w:style>
  <w:style w:type="paragraph" w:styleId="Poprawka">
    <w:name w:val="Revision"/>
    <w:hidden/>
    <w:uiPriority w:val="99"/>
    <w:semiHidden/>
    <w:rsid w:val="008F134E"/>
    <w:rPr>
      <w:sz w:val="24"/>
      <w:szCs w:val="24"/>
      <w:lang w:val="en-US"/>
    </w:rPr>
  </w:style>
  <w:style w:type="paragraph" w:styleId="NormalnyWeb">
    <w:name w:val="Normal (Web)"/>
    <w:basedOn w:val="Normalny"/>
    <w:uiPriority w:val="99"/>
    <w:unhideWhenUsed/>
    <w:rsid w:val="00296373"/>
    <w:pPr>
      <w:autoSpaceDE/>
      <w:autoSpaceDN/>
      <w:spacing w:before="100" w:beforeAutospacing="1" w:after="100" w:afterAutospacing="1"/>
    </w:pPr>
    <w:rPr>
      <w:rFonts w:eastAsiaTheme="minorHAnsi"/>
    </w:rPr>
  </w:style>
  <w:style w:type="character" w:styleId="Uwydatnienie">
    <w:name w:val="Emphasis"/>
    <w:basedOn w:val="Domylnaczcionkaakapitu"/>
    <w:uiPriority w:val="20"/>
    <w:qFormat/>
    <w:rsid w:val="00296373"/>
    <w:rPr>
      <w:i/>
      <w:iCs/>
    </w:rPr>
  </w:style>
  <w:style w:type="numbering" w:customStyle="1" w:styleId="Styl1">
    <w:name w:val="Styl1"/>
    <w:uiPriority w:val="99"/>
    <w:rsid w:val="006724EA"/>
    <w:pPr>
      <w:numPr>
        <w:numId w:val="23"/>
      </w:numPr>
    </w:pPr>
  </w:style>
  <w:style w:type="character" w:customStyle="1" w:styleId="StopkaZnak">
    <w:name w:val="Stopka Znak"/>
    <w:basedOn w:val="Domylnaczcionkaakapitu"/>
    <w:link w:val="Stopka"/>
    <w:uiPriority w:val="99"/>
    <w:rsid w:val="00007FC1"/>
    <w:rPr>
      <w:sz w:val="24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8F09E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iPriority="11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autoSpaceDE w:val="0"/>
      <w:autoSpaceDN w:val="0"/>
    </w:pPr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916CF9"/>
    <w:pPr>
      <w:keepNext/>
      <w:autoSpaceDE/>
      <w:autoSpaceDN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widowControl w:val="0"/>
      <w:tabs>
        <w:tab w:val="left" w:pos="360"/>
      </w:tabs>
      <w:jc w:val="both"/>
    </w:pPr>
    <w:rPr>
      <w:sz w:val="22"/>
      <w:szCs w:val="22"/>
    </w:rPr>
  </w:style>
  <w:style w:type="paragraph" w:styleId="Tytu">
    <w:name w:val="Title"/>
    <w:basedOn w:val="Normalny"/>
    <w:qFormat/>
    <w:pPr>
      <w:keepNext/>
      <w:widowControl w:val="0"/>
      <w:spacing w:line="360" w:lineRule="auto"/>
      <w:jc w:val="center"/>
    </w:pPr>
    <w:rPr>
      <w:b/>
      <w:bCs/>
      <w:szCs w:val="36"/>
    </w:rPr>
  </w:style>
  <w:style w:type="paragraph" w:styleId="Tekstpodstawowywcity2">
    <w:name w:val="Body Text Indent 2"/>
    <w:basedOn w:val="Normalny"/>
    <w:pPr>
      <w:spacing w:after="120" w:line="480" w:lineRule="auto"/>
      <w:ind w:left="283"/>
    </w:pPr>
  </w:style>
  <w:style w:type="paragraph" w:styleId="Tekstprzypisudolnego">
    <w:name w:val="footnote text"/>
    <w:basedOn w:val="Normalny"/>
    <w:link w:val="TekstprzypisudolnegoZnak"/>
    <w:semiHidden/>
    <w:rPr>
      <w:sz w:val="20"/>
      <w:szCs w:val="20"/>
    </w:rPr>
  </w:style>
  <w:style w:type="character" w:styleId="Odwoanieprzypisudolnego">
    <w:name w:val="footnote reference"/>
    <w:semiHidden/>
    <w:rPr>
      <w:vertAlign w:val="superscript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pPr>
      <w:autoSpaceDE/>
      <w:autoSpaceDN/>
    </w:pPr>
    <w:rPr>
      <w:rFonts w:ascii="Courier New" w:hAnsi="Courier New" w:cs="Courier New"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Tekstpodstawowy2">
    <w:name w:val="Body Text 2"/>
    <w:basedOn w:val="Normalny"/>
    <w:rPr>
      <w:bCs/>
      <w:sz w:val="22"/>
    </w:rPr>
  </w:style>
  <w:style w:type="paragraph" w:styleId="Tekstpodstawowy3">
    <w:name w:val="Body Text 3"/>
    <w:basedOn w:val="Normalny"/>
    <w:rPr>
      <w:bCs/>
      <w:iCs/>
      <w:color w:val="FF00FF"/>
      <w:sz w:val="22"/>
    </w:rPr>
  </w:style>
  <w:style w:type="paragraph" w:styleId="Tekstpodstawowywcity">
    <w:name w:val="Body Text Indent"/>
    <w:basedOn w:val="Normalny"/>
    <w:pPr>
      <w:widowControl w:val="0"/>
      <w:ind w:left="360"/>
      <w:jc w:val="both"/>
    </w:pPr>
    <w:rPr>
      <w:sz w:val="22"/>
      <w:szCs w:val="28"/>
    </w:rPr>
  </w:style>
  <w:style w:type="character" w:styleId="Odwoaniedokomentarza">
    <w:name w:val="annotation referenc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Pr>
      <w:b/>
      <w:bCs/>
    </w:rPr>
  </w:style>
  <w:style w:type="paragraph" w:customStyle="1" w:styleId="a">
    <w:name w:val="a"/>
    <w:aliases w:val="b,c"/>
    <w:basedOn w:val="Normalny"/>
    <w:autoRedefine/>
    <w:uiPriority w:val="99"/>
    <w:rsid w:val="00184DF4"/>
    <w:pPr>
      <w:numPr>
        <w:numId w:val="15"/>
      </w:numPr>
      <w:autoSpaceDE/>
      <w:autoSpaceDN/>
      <w:jc w:val="both"/>
    </w:pPr>
    <w:rPr>
      <w:rFonts w:ascii="Arial" w:hAnsi="Arial" w:cs="Arial"/>
      <w:szCs w:val="22"/>
    </w:rPr>
  </w:style>
  <w:style w:type="character" w:styleId="Pogrubienie">
    <w:name w:val="Strong"/>
    <w:uiPriority w:val="22"/>
    <w:qFormat/>
    <w:rsid w:val="00A650EC"/>
    <w:rPr>
      <w:b/>
      <w:bCs/>
    </w:rPr>
  </w:style>
  <w:style w:type="character" w:customStyle="1" w:styleId="TekstpodstawowyZnak">
    <w:name w:val="Tekst podstawowy Znak"/>
    <w:link w:val="Tekstpodstawowy"/>
    <w:rsid w:val="00A650EC"/>
    <w:rPr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D91E4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D91E4C"/>
    <w:rPr>
      <w:lang w:val="en-US"/>
    </w:rPr>
  </w:style>
  <w:style w:type="character" w:styleId="Odwoanieprzypisukocowego">
    <w:name w:val="endnote reference"/>
    <w:rsid w:val="00D91E4C"/>
    <w:rPr>
      <w:vertAlign w:val="superscript"/>
    </w:rPr>
  </w:style>
  <w:style w:type="paragraph" w:styleId="Akapitzlist">
    <w:name w:val="List Paragraph"/>
    <w:basedOn w:val="Normalny"/>
    <w:qFormat/>
    <w:rsid w:val="00D91322"/>
    <w:pPr>
      <w:ind w:left="720"/>
      <w:contextualSpacing/>
    </w:pPr>
  </w:style>
  <w:style w:type="character" w:customStyle="1" w:styleId="ZwykytekstZnak">
    <w:name w:val="Zwykły tekst Znak"/>
    <w:link w:val="Zwykytekst"/>
    <w:uiPriority w:val="99"/>
    <w:rsid w:val="00E44D71"/>
    <w:rPr>
      <w:rFonts w:ascii="Courier New" w:hAnsi="Courier New" w:cs="Courier New"/>
    </w:rPr>
  </w:style>
  <w:style w:type="character" w:styleId="Hipercze">
    <w:name w:val="Hyperlink"/>
    <w:basedOn w:val="Domylnaczcionkaakapitu"/>
    <w:uiPriority w:val="99"/>
    <w:unhideWhenUsed/>
    <w:rsid w:val="00ED1093"/>
    <w:rPr>
      <w:color w:val="0563C1"/>
      <w:u w:val="single"/>
    </w:rPr>
  </w:style>
  <w:style w:type="paragraph" w:styleId="Podtytu">
    <w:name w:val="Subtitle"/>
    <w:basedOn w:val="Normalny"/>
    <w:link w:val="PodtytuZnak"/>
    <w:uiPriority w:val="11"/>
    <w:qFormat/>
    <w:rsid w:val="00184DF4"/>
    <w:pPr>
      <w:autoSpaceDE/>
      <w:autoSpaceDN/>
      <w:jc w:val="both"/>
    </w:pPr>
    <w:rPr>
      <w:rFonts w:eastAsiaTheme="minorHAnsi"/>
      <w:b/>
      <w:bCs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84DF4"/>
    <w:rPr>
      <w:rFonts w:eastAsiaTheme="minorHAnsi"/>
      <w:b/>
      <w:bCs/>
      <w:sz w:val="28"/>
      <w:szCs w:val="28"/>
    </w:rPr>
  </w:style>
  <w:style w:type="paragraph" w:styleId="Bezodstpw">
    <w:name w:val="No Spacing"/>
    <w:uiPriority w:val="1"/>
    <w:qFormat/>
    <w:rsid w:val="00224FF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747D1"/>
    <w:rPr>
      <w:lang w:val="en-US"/>
    </w:rPr>
  </w:style>
  <w:style w:type="paragraph" w:styleId="Nagwek">
    <w:name w:val="header"/>
    <w:basedOn w:val="Normalny"/>
    <w:link w:val="NagwekZnak"/>
    <w:unhideWhenUsed/>
    <w:rsid w:val="00361B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61B42"/>
    <w:rPr>
      <w:sz w:val="24"/>
      <w:szCs w:val="24"/>
      <w:lang w:val="en-US"/>
    </w:rPr>
  </w:style>
  <w:style w:type="character" w:customStyle="1" w:styleId="Nagwek2Znak">
    <w:name w:val="Nagłówek 2 Znak"/>
    <w:basedOn w:val="Domylnaczcionkaakapitu"/>
    <w:link w:val="Nagwek2"/>
    <w:rsid w:val="00916CF9"/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styleId="Tekstzastpczy">
    <w:name w:val="Placeholder Text"/>
    <w:basedOn w:val="Domylnaczcionkaakapitu"/>
    <w:uiPriority w:val="99"/>
    <w:semiHidden/>
    <w:rsid w:val="00AC74E1"/>
    <w:rPr>
      <w:color w:val="808080"/>
    </w:rPr>
  </w:style>
  <w:style w:type="paragraph" w:styleId="Poprawka">
    <w:name w:val="Revision"/>
    <w:hidden/>
    <w:uiPriority w:val="99"/>
    <w:semiHidden/>
    <w:rsid w:val="008F134E"/>
    <w:rPr>
      <w:sz w:val="24"/>
      <w:szCs w:val="24"/>
      <w:lang w:val="en-US"/>
    </w:rPr>
  </w:style>
  <w:style w:type="paragraph" w:styleId="NormalnyWeb">
    <w:name w:val="Normal (Web)"/>
    <w:basedOn w:val="Normalny"/>
    <w:uiPriority w:val="99"/>
    <w:unhideWhenUsed/>
    <w:rsid w:val="00296373"/>
    <w:pPr>
      <w:autoSpaceDE/>
      <w:autoSpaceDN/>
      <w:spacing w:before="100" w:beforeAutospacing="1" w:after="100" w:afterAutospacing="1"/>
    </w:pPr>
    <w:rPr>
      <w:rFonts w:eastAsiaTheme="minorHAnsi"/>
    </w:rPr>
  </w:style>
  <w:style w:type="character" w:styleId="Uwydatnienie">
    <w:name w:val="Emphasis"/>
    <w:basedOn w:val="Domylnaczcionkaakapitu"/>
    <w:uiPriority w:val="20"/>
    <w:qFormat/>
    <w:rsid w:val="00296373"/>
    <w:rPr>
      <w:i/>
      <w:iCs/>
    </w:rPr>
  </w:style>
  <w:style w:type="numbering" w:customStyle="1" w:styleId="Styl1">
    <w:name w:val="Styl1"/>
    <w:uiPriority w:val="99"/>
    <w:rsid w:val="006724EA"/>
    <w:pPr>
      <w:numPr>
        <w:numId w:val="23"/>
      </w:numPr>
    </w:pPr>
  </w:style>
  <w:style w:type="character" w:customStyle="1" w:styleId="StopkaZnak">
    <w:name w:val="Stopka Znak"/>
    <w:basedOn w:val="Domylnaczcionkaakapitu"/>
    <w:link w:val="Stopka"/>
    <w:uiPriority w:val="99"/>
    <w:rsid w:val="00007FC1"/>
    <w:rPr>
      <w:sz w:val="24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8F09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809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6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9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76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7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3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05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2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8474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9904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80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53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5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1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6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2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0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90E6AE-F85A-462D-9952-FDE6922D31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12</Pages>
  <Words>4091</Words>
  <Characters>28272</Characters>
  <Application>Microsoft Office Word</Application>
  <DocSecurity>0</DocSecurity>
  <Lines>235</Lines>
  <Paragraphs>64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O ŚWIADCZENIE USŁUG MEDYCZNYCH</vt:lpstr>
    </vt:vector>
  </TitlesOfParts>
  <Company>Szpital Zakonu Bonifratrów</Company>
  <LinksUpToDate>false</LinksUpToDate>
  <CharactersWithSpaces>32299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O ŚWIADCZENIE USŁUG MEDYCZNYCH</dc:title>
  <dc:creator>angsoc</dc:creator>
  <cp:lastModifiedBy>Piotr Kucharski</cp:lastModifiedBy>
  <cp:revision>5</cp:revision>
  <cp:lastPrinted>2021-03-01T09:19:00Z</cp:lastPrinted>
  <dcterms:created xsi:type="dcterms:W3CDTF">2021-03-23T07:07:00Z</dcterms:created>
  <dcterms:modified xsi:type="dcterms:W3CDTF">2021-03-23T08:02:00Z</dcterms:modified>
</cp:coreProperties>
</file>